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FACE2" w14:textId="7972E906" w:rsidR="4988D888" w:rsidRDefault="4988D888" w:rsidP="4988D888">
      <w:pPr>
        <w:rPr>
          <w:sz w:val="15"/>
          <w:szCs w:val="15"/>
        </w:rPr>
      </w:pPr>
    </w:p>
    <w:p w14:paraId="31B5EC61" w14:textId="67CCE590" w:rsidR="00151AF6" w:rsidRDefault="00151AF6">
      <w:pPr>
        <w:rPr>
          <w:sz w:val="15"/>
          <w:szCs w:val="15"/>
        </w:rPr>
      </w:pPr>
      <w:r w:rsidRPr="00E10460">
        <w:rPr>
          <w:sz w:val="15"/>
          <w:szCs w:val="15"/>
        </w:rPr>
        <w:t xml:space="preserve">Kath. Kirchengemeinde St. Regina </w:t>
      </w:r>
      <w:r w:rsidR="00683C8F">
        <w:rPr>
          <w:sz w:val="15"/>
          <w:szCs w:val="14"/>
        </w:rPr>
        <w:t>–</w:t>
      </w:r>
      <w:r w:rsidRPr="00E10460">
        <w:rPr>
          <w:sz w:val="15"/>
          <w:szCs w:val="15"/>
        </w:rPr>
        <w:t xml:space="preserve"> </w:t>
      </w:r>
      <w:r w:rsidR="00890A31">
        <w:rPr>
          <w:sz w:val="15"/>
          <w:szCs w:val="15"/>
        </w:rPr>
        <w:t>Markt 3</w:t>
      </w:r>
      <w:r w:rsidRPr="00E10460">
        <w:rPr>
          <w:sz w:val="15"/>
          <w:szCs w:val="15"/>
        </w:rPr>
        <w:t xml:space="preserve"> </w:t>
      </w:r>
      <w:r w:rsidR="006102A3">
        <w:rPr>
          <w:sz w:val="15"/>
          <w:szCs w:val="14"/>
        </w:rPr>
        <w:t>-</w:t>
      </w:r>
      <w:r w:rsidRPr="00E10460">
        <w:rPr>
          <w:sz w:val="15"/>
          <w:szCs w:val="15"/>
        </w:rPr>
        <w:t xml:space="preserve"> 48317 Drensteinfurt</w:t>
      </w:r>
    </w:p>
    <w:p w14:paraId="2B3A0228" w14:textId="6A77E7F5" w:rsidR="00AE4217" w:rsidRDefault="00AE4217" w:rsidP="00D91C72"/>
    <w:p w14:paraId="234DD126" w14:textId="4582689A" w:rsidR="001C6E53" w:rsidRDefault="001C6E53" w:rsidP="00D91C72"/>
    <w:p w14:paraId="36F3A4DA" w14:textId="3C080EEB" w:rsidR="00985919" w:rsidRDefault="00985919" w:rsidP="00D91C72"/>
    <w:p w14:paraId="1C313167" w14:textId="264102B4" w:rsidR="00985919" w:rsidRDefault="00985919" w:rsidP="00D91C72"/>
    <w:p w14:paraId="27117568" w14:textId="63D1CB3B" w:rsidR="00985919" w:rsidRDefault="00985919" w:rsidP="00D91C72"/>
    <w:p w14:paraId="026E75F9" w14:textId="62B07545" w:rsidR="00985919" w:rsidRDefault="00985919" w:rsidP="00D91C72"/>
    <w:p w14:paraId="3EE5D8D0" w14:textId="12BB6D5F" w:rsidR="00985919" w:rsidRDefault="00985919" w:rsidP="00D91C72"/>
    <w:p w14:paraId="3B5F85C4" w14:textId="5A9B8924" w:rsidR="00985919" w:rsidRDefault="00985919" w:rsidP="00D91C72"/>
    <w:p w14:paraId="1BE91B39" w14:textId="58C617D2" w:rsidR="00985919" w:rsidRDefault="00985919" w:rsidP="00D91C72"/>
    <w:p w14:paraId="0C0FCA3C" w14:textId="77777777" w:rsidR="00985919" w:rsidRDefault="00985919" w:rsidP="00985919">
      <w:pPr>
        <w:rPr>
          <w:rFonts w:ascii="Comic Sans MS" w:hAnsi="Comic Sans MS"/>
          <w:sz w:val="32"/>
          <w:szCs w:val="32"/>
        </w:rPr>
      </w:pPr>
      <w:r w:rsidRPr="008233C8">
        <w:rPr>
          <w:rFonts w:ascii="Comic Sans MS" w:hAnsi="Comic Sans MS"/>
          <w:sz w:val="32"/>
          <w:szCs w:val="32"/>
        </w:rPr>
        <w:t>Liebe</w:t>
      </w:r>
      <w:r>
        <w:rPr>
          <w:rFonts w:ascii="Comic Sans MS" w:hAnsi="Comic Sans MS"/>
          <w:sz w:val="32"/>
          <w:szCs w:val="32"/>
        </w:rPr>
        <w:t xml:space="preserve"> Kommunionfamilien,</w:t>
      </w:r>
    </w:p>
    <w:p w14:paraId="54CE17C4" w14:textId="77777777" w:rsidR="00985919" w:rsidRDefault="00985919" w:rsidP="00985919">
      <w:pPr>
        <w:rPr>
          <w:rFonts w:ascii="Comic Sans MS" w:hAnsi="Comic Sans MS"/>
          <w:sz w:val="32"/>
          <w:szCs w:val="32"/>
        </w:rPr>
      </w:pPr>
    </w:p>
    <w:p w14:paraId="0172AE59" w14:textId="3C61C541" w:rsidR="00985919" w:rsidRDefault="00985919" w:rsidP="00E267FD">
      <w:pPr>
        <w:rPr>
          <w:rFonts w:ascii="Comic Sans MS" w:hAnsi="Comic Sans MS"/>
          <w:sz w:val="32"/>
          <w:szCs w:val="32"/>
        </w:rPr>
      </w:pPr>
      <w:r>
        <w:rPr>
          <w:noProof/>
          <w:sz w:val="32"/>
          <w:szCs w:val="32"/>
        </w:rPr>
        <mc:AlternateContent>
          <mc:Choice Requires="wpg">
            <w:drawing>
              <wp:anchor distT="0" distB="0" distL="114300" distR="114300" simplePos="0" relativeHeight="251659264" behindDoc="0" locked="0" layoutInCell="1" allowOverlap="1" wp14:anchorId="33ADD4A7" wp14:editId="3F4CA5C7">
                <wp:simplePos x="0" y="0"/>
                <wp:positionH relativeFrom="column">
                  <wp:posOffset>3210560</wp:posOffset>
                </wp:positionH>
                <wp:positionV relativeFrom="paragraph">
                  <wp:posOffset>476250</wp:posOffset>
                </wp:positionV>
                <wp:extent cx="3181985" cy="3366770"/>
                <wp:effectExtent l="0" t="0" r="0" b="5080"/>
                <wp:wrapSquare wrapText="bothSides"/>
                <wp:docPr id="3" name="Gruppieren 3"/>
                <wp:cNvGraphicFramePr/>
                <a:graphic xmlns:a="http://schemas.openxmlformats.org/drawingml/2006/main">
                  <a:graphicData uri="http://schemas.microsoft.com/office/word/2010/wordprocessingGroup">
                    <wpg:wgp>
                      <wpg:cNvGrpSpPr/>
                      <wpg:grpSpPr>
                        <a:xfrm>
                          <a:off x="0" y="0"/>
                          <a:ext cx="3181985" cy="3366770"/>
                          <a:chOff x="0" y="-6499188"/>
                          <a:chExt cx="5842143" cy="11163263"/>
                        </a:xfrm>
                      </wpg:grpSpPr>
                      <pic:pic xmlns:pic="http://schemas.openxmlformats.org/drawingml/2006/picture">
                        <pic:nvPicPr>
                          <pic:cNvPr id="4" name="Grafik 4"/>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81421" y="-6499188"/>
                            <a:ext cx="5760722" cy="9222009"/>
                          </a:xfrm>
                          <a:prstGeom prst="rect">
                            <a:avLst/>
                          </a:prstGeom>
                        </pic:spPr>
                      </pic:pic>
                      <wps:wsp>
                        <wps:cNvPr id="5" name="Textfeld 5"/>
                        <wps:cNvSpPr txBox="1"/>
                        <wps:spPr>
                          <a:xfrm>
                            <a:off x="0" y="4320540"/>
                            <a:ext cx="5760720" cy="343535"/>
                          </a:xfrm>
                          <a:prstGeom prst="rect">
                            <a:avLst/>
                          </a:prstGeom>
                          <a:solidFill>
                            <a:prstClr val="white"/>
                          </a:solidFill>
                          <a:ln>
                            <a:noFill/>
                          </a:ln>
                        </wps:spPr>
                        <wps:txbx>
                          <w:txbxContent>
                            <w:p w14:paraId="3269B250" w14:textId="77777777" w:rsidR="00985919" w:rsidRPr="00122B49" w:rsidRDefault="00985919" w:rsidP="00985919">
                              <w:pPr>
                                <w:rPr>
                                  <w:sz w:val="18"/>
                                  <w:szCs w:val="18"/>
                                </w:rPr>
                              </w:pPr>
                              <w:r w:rsidRPr="00122B49">
                                <w:rPr>
                                  <w:sz w:val="18"/>
                                  <w:szCs w:val="18"/>
                                </w:rPr>
                                <w:t>"</w:t>
                              </w:r>
                              <w:hyperlink r:id="rId12" w:history="1">
                                <w:r w:rsidRPr="00122B49">
                                  <w:rPr>
                                    <w:rStyle w:val="Hyperlink"/>
                                    <w:sz w:val="18"/>
                                    <w:szCs w:val="18"/>
                                  </w:rPr>
                                  <w:t>Dieses Foto</w:t>
                                </w:r>
                              </w:hyperlink>
                              <w:r w:rsidRPr="00122B49">
                                <w:rPr>
                                  <w:sz w:val="18"/>
                                  <w:szCs w:val="18"/>
                                </w:rPr>
                                <w:t xml:space="preserve">" von Unbekannter Autor ist lizenziert gemäß </w:t>
                              </w:r>
                              <w:hyperlink r:id="rId13" w:history="1">
                                <w:r w:rsidRPr="00122B49">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ADD4A7" id="Gruppieren 3" o:spid="_x0000_s1026" style="position:absolute;margin-left:252.8pt;margin-top:37.5pt;width:250.55pt;height:265.1pt;z-index:251659264;mso-width-relative:margin;mso-height-relative:margin" coordorigin=",-64991" coordsize="58421,1116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left:814;top:-64991;width:57607;height:9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">
                  <v:imagedata r:id="rId14" o:title=""/>
                </v:shape>
                <v:shapetype id="_x0000_t202" coordsize="21600,21600" o:spt="202" path="m,l,21600r21600,l21600,xe">
                  <v:stroke joinstyle="miter"/>
                  <v:path gradientshapeok="t" o:connecttype="rect"/>
                </v:shapetype>
                <v:shape id="Textfeld 5" o:spid="_x0000_s1028" type="#_x0000_t202" style="position:absolute;top:43205;width:5760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3269B250" w14:textId="77777777" w:rsidR="00985919" w:rsidRPr="00122B49" w:rsidRDefault="00985919" w:rsidP="00985919">
                        <w:pPr>
                          <w:rPr>
                            <w:sz w:val="18"/>
                            <w:szCs w:val="18"/>
                          </w:rPr>
                        </w:pPr>
                        <w:r w:rsidRPr="00122B49">
                          <w:rPr>
                            <w:sz w:val="18"/>
                            <w:szCs w:val="18"/>
                          </w:rPr>
                          <w:t>"</w:t>
                        </w:r>
                        <w:hyperlink r:id="rId15" w:history="1">
                          <w:r w:rsidRPr="00122B49">
                            <w:rPr>
                              <w:rStyle w:val="Hyperlink"/>
                              <w:sz w:val="18"/>
                              <w:szCs w:val="18"/>
                            </w:rPr>
                            <w:t>Dieses Foto</w:t>
                          </w:r>
                        </w:hyperlink>
                        <w:r w:rsidRPr="00122B49">
                          <w:rPr>
                            <w:sz w:val="18"/>
                            <w:szCs w:val="18"/>
                          </w:rPr>
                          <w:t xml:space="preserve">" von Unbekannter Autor ist lizenziert gemäß </w:t>
                        </w:r>
                        <w:hyperlink r:id="rId16" w:history="1">
                          <w:r w:rsidRPr="00122B49">
                            <w:rPr>
                              <w:rStyle w:val="Hyperlink"/>
                              <w:sz w:val="18"/>
                              <w:szCs w:val="18"/>
                            </w:rPr>
                            <w:t>CC BY-SA</w:t>
                          </w:r>
                        </w:hyperlink>
                      </w:p>
                    </w:txbxContent>
                  </v:textbox>
                </v:shape>
                <w10:wrap type="square"/>
              </v:group>
            </w:pict>
          </mc:Fallback>
        </mc:AlternateContent>
      </w:r>
      <w:r>
        <w:rPr>
          <w:rFonts w:ascii="Comic Sans MS" w:hAnsi="Comic Sans MS"/>
          <w:sz w:val="32"/>
          <w:szCs w:val="32"/>
        </w:rPr>
        <w:t>i</w:t>
      </w:r>
      <w:r w:rsidRPr="008233C8">
        <w:rPr>
          <w:rFonts w:ascii="Comic Sans MS" w:hAnsi="Comic Sans MS"/>
          <w:sz w:val="32"/>
          <w:szCs w:val="32"/>
        </w:rPr>
        <w:t xml:space="preserve">n den kommenden Wochen </w:t>
      </w:r>
      <w:r>
        <w:rPr>
          <w:rFonts w:ascii="Comic Sans MS" w:hAnsi="Comic Sans MS"/>
          <w:sz w:val="32"/>
          <w:szCs w:val="32"/>
        </w:rPr>
        <w:t xml:space="preserve">des Advents erhalten Sie </w:t>
      </w:r>
      <w:r w:rsidRPr="008233C8">
        <w:rPr>
          <w:rFonts w:ascii="Comic Sans MS" w:hAnsi="Comic Sans MS"/>
          <w:sz w:val="32"/>
          <w:szCs w:val="32"/>
        </w:rPr>
        <w:t xml:space="preserve">wöchentlich eine Geschichte </w:t>
      </w:r>
      <w:r>
        <w:rPr>
          <w:rFonts w:ascii="Comic Sans MS" w:hAnsi="Comic Sans MS"/>
          <w:sz w:val="32"/>
          <w:szCs w:val="32"/>
        </w:rPr>
        <w:t>von uns</w:t>
      </w:r>
      <w:r w:rsidRPr="008233C8">
        <w:rPr>
          <w:rFonts w:ascii="Comic Sans MS" w:hAnsi="Comic Sans MS"/>
          <w:sz w:val="32"/>
          <w:szCs w:val="32"/>
        </w:rPr>
        <w:t>.</w:t>
      </w:r>
      <w:r w:rsidRPr="008233C8">
        <w:t xml:space="preserve"> </w:t>
      </w:r>
      <w:r w:rsidRPr="008233C8">
        <w:rPr>
          <w:rFonts w:ascii="Comic Sans MS" w:hAnsi="Comic Sans MS"/>
          <w:sz w:val="32"/>
          <w:szCs w:val="32"/>
        </w:rPr>
        <w:t>I</w:t>
      </w:r>
      <w:r>
        <w:rPr>
          <w:rFonts w:ascii="Comic Sans MS" w:hAnsi="Comic Sans MS"/>
          <w:sz w:val="32"/>
          <w:szCs w:val="32"/>
        </w:rPr>
        <w:t>n</w:t>
      </w:r>
      <w:r w:rsidRPr="008233C8">
        <w:rPr>
          <w:rFonts w:ascii="Comic Sans MS" w:hAnsi="Comic Sans MS"/>
          <w:sz w:val="32"/>
          <w:szCs w:val="32"/>
        </w:rPr>
        <w:t xml:space="preserve"> diesen lassen wir</w:t>
      </w:r>
      <w:r>
        <w:t xml:space="preserve"> </w:t>
      </w:r>
      <w:r w:rsidRPr="008233C8">
        <w:rPr>
          <w:rFonts w:ascii="Comic Sans MS" w:hAnsi="Comic Sans MS"/>
          <w:sz w:val="32"/>
          <w:szCs w:val="32"/>
        </w:rPr>
        <w:t xml:space="preserve">diejenigen zu Wort kommen, die damals mit dabei </w:t>
      </w:r>
      <w:r>
        <w:rPr>
          <w:rFonts w:ascii="Comic Sans MS" w:hAnsi="Comic Sans MS"/>
          <w:sz w:val="32"/>
          <w:szCs w:val="32"/>
        </w:rPr>
        <w:t xml:space="preserve">waren, </w:t>
      </w:r>
      <w:r w:rsidRPr="008233C8">
        <w:rPr>
          <w:rFonts w:ascii="Comic Sans MS" w:hAnsi="Comic Sans MS"/>
          <w:sz w:val="32"/>
          <w:szCs w:val="32"/>
        </w:rPr>
        <w:t xml:space="preserve">als Jesus </w:t>
      </w:r>
      <w:r>
        <w:rPr>
          <w:rFonts w:ascii="Comic Sans MS" w:hAnsi="Comic Sans MS"/>
          <w:sz w:val="32"/>
          <w:szCs w:val="32"/>
        </w:rPr>
        <w:t xml:space="preserve">in Betlehem </w:t>
      </w:r>
      <w:r w:rsidRPr="008233C8">
        <w:rPr>
          <w:rFonts w:ascii="Comic Sans MS" w:hAnsi="Comic Sans MS"/>
          <w:sz w:val="32"/>
          <w:szCs w:val="32"/>
        </w:rPr>
        <w:t>zur Welt kam</w:t>
      </w:r>
      <w:r w:rsidR="00CC2E2F">
        <w:rPr>
          <w:rFonts w:ascii="Comic Sans MS" w:hAnsi="Comic Sans MS"/>
          <w:sz w:val="32"/>
          <w:szCs w:val="32"/>
        </w:rPr>
        <w:t>,</w:t>
      </w:r>
      <w:r>
        <w:rPr>
          <w:rFonts w:ascii="Comic Sans MS" w:hAnsi="Comic Sans MS"/>
          <w:sz w:val="32"/>
          <w:szCs w:val="32"/>
        </w:rPr>
        <w:t xml:space="preserve"> z.B.</w:t>
      </w:r>
      <w:r w:rsidRPr="008233C8">
        <w:rPr>
          <w:rFonts w:ascii="Comic Sans MS" w:hAnsi="Comic Sans MS"/>
          <w:sz w:val="32"/>
          <w:szCs w:val="32"/>
        </w:rPr>
        <w:t xml:space="preserve"> Engel, Hirten, Tiere und </w:t>
      </w:r>
      <w:r>
        <w:rPr>
          <w:rFonts w:ascii="Comic Sans MS" w:hAnsi="Comic Sans MS"/>
          <w:sz w:val="32"/>
          <w:szCs w:val="32"/>
        </w:rPr>
        <w:t>natürlich Maria und Josef</w:t>
      </w:r>
      <w:r w:rsidRPr="008233C8">
        <w:rPr>
          <w:rFonts w:ascii="Comic Sans MS" w:hAnsi="Comic Sans MS"/>
          <w:sz w:val="32"/>
          <w:szCs w:val="32"/>
        </w:rPr>
        <w:t xml:space="preserve">. </w:t>
      </w:r>
    </w:p>
    <w:p w14:paraId="27972E47" w14:textId="77777777" w:rsidR="00985919" w:rsidRDefault="00985919" w:rsidP="00E267FD">
      <w:pPr>
        <w:rPr>
          <w:rFonts w:ascii="Comic Sans MS" w:hAnsi="Comic Sans MS"/>
          <w:sz w:val="32"/>
          <w:szCs w:val="32"/>
        </w:rPr>
      </w:pPr>
    </w:p>
    <w:p w14:paraId="6DD71822" w14:textId="0AA653F7" w:rsidR="00985919" w:rsidRDefault="00985919" w:rsidP="00E267FD">
      <w:pPr>
        <w:rPr>
          <w:rFonts w:ascii="Comic Sans MS" w:hAnsi="Comic Sans MS"/>
          <w:sz w:val="32"/>
          <w:szCs w:val="32"/>
        </w:rPr>
      </w:pPr>
      <w:r>
        <w:rPr>
          <w:rFonts w:ascii="Comic Sans MS" w:hAnsi="Comic Sans MS"/>
          <w:sz w:val="32"/>
          <w:szCs w:val="32"/>
        </w:rPr>
        <w:t>Wir laden Sie ein</w:t>
      </w:r>
      <w:r w:rsidR="00244E01">
        <w:rPr>
          <w:rFonts w:ascii="Comic Sans MS" w:hAnsi="Comic Sans MS"/>
          <w:sz w:val="32"/>
          <w:szCs w:val="32"/>
        </w:rPr>
        <w:t>,</w:t>
      </w:r>
      <w:r>
        <w:rPr>
          <w:rFonts w:ascii="Comic Sans MS" w:hAnsi="Comic Sans MS"/>
          <w:sz w:val="32"/>
          <w:szCs w:val="32"/>
        </w:rPr>
        <w:t xml:space="preserve"> sich Zeit zu nehmen</w:t>
      </w:r>
      <w:r w:rsidR="00244E01">
        <w:rPr>
          <w:rFonts w:ascii="Comic Sans MS" w:hAnsi="Comic Sans MS"/>
          <w:sz w:val="32"/>
          <w:szCs w:val="32"/>
        </w:rPr>
        <w:t>,</w:t>
      </w:r>
      <w:r>
        <w:rPr>
          <w:rFonts w:ascii="Comic Sans MS" w:hAnsi="Comic Sans MS"/>
          <w:sz w:val="32"/>
          <w:szCs w:val="32"/>
        </w:rPr>
        <w:t xml:space="preserve"> die Geschichten zu lesen, ein kurzes Gespräch über den Inhalt zu führen und abschließend an Ihrer Adventslaterne zu Basteln. Machen Sie aus unseren Impulsen ein besonderes Familien-Adventsritual 2023.</w:t>
      </w:r>
    </w:p>
    <w:p w14:paraId="6FC5BA7C" w14:textId="77777777" w:rsidR="00985919" w:rsidRDefault="00985919" w:rsidP="00E267FD">
      <w:pPr>
        <w:rPr>
          <w:rFonts w:ascii="Comic Sans MS" w:hAnsi="Comic Sans MS"/>
          <w:sz w:val="32"/>
          <w:szCs w:val="32"/>
        </w:rPr>
      </w:pPr>
    </w:p>
    <w:p w14:paraId="0F901F76" w14:textId="77777777" w:rsidR="00985919" w:rsidRDefault="00985919" w:rsidP="00985919">
      <w:pPr>
        <w:ind w:left="1416"/>
        <w:rPr>
          <w:rFonts w:ascii="Comic Sans MS" w:hAnsi="Comic Sans MS"/>
          <w:sz w:val="32"/>
          <w:szCs w:val="32"/>
        </w:rPr>
      </w:pPr>
      <w:r>
        <w:rPr>
          <w:rFonts w:ascii="Comic Sans MS" w:hAnsi="Comic Sans MS"/>
          <w:sz w:val="32"/>
          <w:szCs w:val="32"/>
        </w:rPr>
        <w:t xml:space="preserve">Viel Spaß beim Lesen und Basteln wünscht das </w:t>
      </w:r>
      <w:proofErr w:type="spellStart"/>
      <w:r>
        <w:rPr>
          <w:rFonts w:ascii="Comic Sans MS" w:hAnsi="Comic Sans MS"/>
          <w:sz w:val="32"/>
          <w:szCs w:val="32"/>
        </w:rPr>
        <w:t>Katechetenteam</w:t>
      </w:r>
      <w:proofErr w:type="spellEnd"/>
      <w:r>
        <w:rPr>
          <w:rFonts w:ascii="Comic Sans MS" w:hAnsi="Comic Sans MS"/>
          <w:sz w:val="32"/>
          <w:szCs w:val="32"/>
        </w:rPr>
        <w:t>!</w:t>
      </w:r>
    </w:p>
    <w:p w14:paraId="2713A173" w14:textId="77777777" w:rsidR="00985919" w:rsidRDefault="00985919" w:rsidP="00985919">
      <w:pPr>
        <w:rPr>
          <w:sz w:val="32"/>
          <w:szCs w:val="32"/>
        </w:rPr>
      </w:pPr>
    </w:p>
    <w:p w14:paraId="3725795E" w14:textId="77777777" w:rsidR="00985919" w:rsidRDefault="00985919" w:rsidP="00985919">
      <w:pPr>
        <w:rPr>
          <w:sz w:val="32"/>
          <w:szCs w:val="32"/>
        </w:rPr>
      </w:pPr>
    </w:p>
    <w:p w14:paraId="13539D90" w14:textId="77777777" w:rsidR="00244E01" w:rsidRPr="001B03A3" w:rsidRDefault="00244E01" w:rsidP="00244E01">
      <w:pPr>
        <w:rPr>
          <w:b/>
          <w:bCs/>
          <w:sz w:val="32"/>
          <w:szCs w:val="32"/>
          <w:u w:val="single"/>
        </w:rPr>
      </w:pPr>
      <w:r w:rsidRPr="001B03A3">
        <w:rPr>
          <w:b/>
          <w:bCs/>
          <w:sz w:val="32"/>
          <w:szCs w:val="32"/>
          <w:u w:val="single"/>
        </w:rPr>
        <w:lastRenderedPageBreak/>
        <w:t>Geschichte: Auf nach Bethlehem-Engel</w:t>
      </w:r>
    </w:p>
    <w:p w14:paraId="09D051FE" w14:textId="77777777" w:rsidR="00244E01" w:rsidRDefault="00244E01" w:rsidP="00244E01">
      <w:pPr>
        <w:rPr>
          <w:b/>
          <w:bCs/>
          <w:sz w:val="32"/>
          <w:szCs w:val="32"/>
        </w:rPr>
      </w:pPr>
    </w:p>
    <w:p w14:paraId="17E624FD" w14:textId="77777777" w:rsidR="00244E01" w:rsidRDefault="00244E01" w:rsidP="00244E01">
      <w:pPr>
        <w:rPr>
          <w:sz w:val="32"/>
          <w:szCs w:val="32"/>
        </w:rPr>
      </w:pPr>
      <w:r>
        <w:rPr>
          <w:rFonts w:ascii="Comic Sans MS" w:hAnsi="Comic Sans MS"/>
          <w:noProof/>
        </w:rPr>
        <w:drawing>
          <wp:anchor distT="0" distB="0" distL="114300" distR="114300" simplePos="0" relativeHeight="251661312" behindDoc="0" locked="0" layoutInCell="1" allowOverlap="1" wp14:anchorId="08862513" wp14:editId="1D48F5D0">
            <wp:simplePos x="0" y="0"/>
            <wp:positionH relativeFrom="column">
              <wp:posOffset>2924175</wp:posOffset>
            </wp:positionH>
            <wp:positionV relativeFrom="paragraph">
              <wp:posOffset>4445</wp:posOffset>
            </wp:positionV>
            <wp:extent cx="3516630" cy="2832735"/>
            <wp:effectExtent l="0" t="0" r="7620" b="5715"/>
            <wp:wrapSquare wrapText="bothSides"/>
            <wp:docPr id="6" name="Grafik 6" descr="Schneeengelm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Schneeengelmuste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16630" cy="2832735"/>
                    </a:xfrm>
                    <a:prstGeom prst="rect">
                      <a:avLst/>
                    </a:prstGeom>
                  </pic:spPr>
                </pic:pic>
              </a:graphicData>
            </a:graphic>
          </wp:anchor>
        </w:drawing>
      </w:r>
      <w:r w:rsidRPr="00875BEE">
        <w:rPr>
          <w:b/>
          <w:bCs/>
          <w:sz w:val="32"/>
          <w:szCs w:val="32"/>
        </w:rPr>
        <w:t>Ideen für den Einstieg:</w:t>
      </w:r>
      <w:r w:rsidRPr="003D6837">
        <w:rPr>
          <w:sz w:val="32"/>
          <w:szCs w:val="32"/>
        </w:rPr>
        <w:t xml:space="preserve"> </w:t>
      </w:r>
      <w:r>
        <w:rPr>
          <w:sz w:val="32"/>
          <w:szCs w:val="32"/>
        </w:rPr>
        <w:t>Sie</w:t>
      </w:r>
      <w:r w:rsidRPr="003D6837">
        <w:rPr>
          <w:sz w:val="32"/>
          <w:szCs w:val="32"/>
        </w:rPr>
        <w:t xml:space="preserve"> versammeln sich um </w:t>
      </w:r>
      <w:r>
        <w:rPr>
          <w:sz w:val="32"/>
          <w:szCs w:val="32"/>
        </w:rPr>
        <w:t>einen</w:t>
      </w:r>
      <w:r w:rsidRPr="003D6837">
        <w:rPr>
          <w:sz w:val="32"/>
          <w:szCs w:val="32"/>
        </w:rPr>
        <w:t xml:space="preserve"> Tisch.</w:t>
      </w:r>
      <w:r>
        <w:rPr>
          <w:sz w:val="32"/>
          <w:szCs w:val="32"/>
        </w:rPr>
        <w:t xml:space="preserve"> G</w:t>
      </w:r>
      <w:r w:rsidRPr="003D6837">
        <w:rPr>
          <w:sz w:val="32"/>
          <w:szCs w:val="32"/>
        </w:rPr>
        <w:t xml:space="preserve">emeinsamen </w:t>
      </w:r>
      <w:r>
        <w:rPr>
          <w:sz w:val="32"/>
          <w:szCs w:val="32"/>
        </w:rPr>
        <w:t xml:space="preserve">beginnen Sie mit einem </w:t>
      </w:r>
      <w:r w:rsidRPr="003D6837">
        <w:rPr>
          <w:sz w:val="32"/>
          <w:szCs w:val="32"/>
        </w:rPr>
        <w:t xml:space="preserve">Spruch: </w:t>
      </w:r>
    </w:p>
    <w:p w14:paraId="7325BBB9" w14:textId="77777777" w:rsidR="00244E01" w:rsidRPr="00680042" w:rsidRDefault="00244E01" w:rsidP="00244E01">
      <w:pPr>
        <w:ind w:left="708"/>
        <w:rPr>
          <w:b/>
          <w:bCs/>
          <w:color w:val="FF0000"/>
          <w:sz w:val="32"/>
          <w:szCs w:val="32"/>
        </w:rPr>
      </w:pPr>
      <w:r w:rsidRPr="00680042">
        <w:rPr>
          <w:b/>
          <w:bCs/>
          <w:color w:val="FF0000"/>
          <w:sz w:val="32"/>
          <w:szCs w:val="32"/>
        </w:rPr>
        <w:t xml:space="preserve">Advent, das ist die Zeit der vielen Lichter, sie zaubern ein Lächeln in kleine und große Gesichter. Wir werden still und nehmen uns füreinander Zeit, denn Weihnachten ist nun nicht mehr weit. </w:t>
      </w:r>
    </w:p>
    <w:p w14:paraId="099FA2CB" w14:textId="77777777" w:rsidR="00244E01" w:rsidRDefault="00244E01" w:rsidP="00244E01">
      <w:pPr>
        <w:rPr>
          <w:sz w:val="32"/>
          <w:szCs w:val="32"/>
        </w:rPr>
      </w:pPr>
      <w:r>
        <w:rPr>
          <w:sz w:val="32"/>
          <w:szCs w:val="32"/>
        </w:rPr>
        <w:t xml:space="preserve">Nun zünden Sie eine Kerze an und eröffnen Ihr Adventsritual mit einem </w:t>
      </w:r>
      <w:r w:rsidRPr="003D6837">
        <w:rPr>
          <w:sz w:val="32"/>
          <w:szCs w:val="32"/>
        </w:rPr>
        <w:t>Kreuzzeichen</w:t>
      </w:r>
      <w:r>
        <w:rPr>
          <w:sz w:val="32"/>
          <w:szCs w:val="32"/>
        </w:rPr>
        <w:t>.</w:t>
      </w:r>
    </w:p>
    <w:p w14:paraId="4C34FF84" w14:textId="77777777" w:rsidR="00244E01" w:rsidRDefault="00244E01" w:rsidP="00244E01">
      <w:pPr>
        <w:rPr>
          <w:sz w:val="32"/>
          <w:szCs w:val="32"/>
        </w:rPr>
      </w:pPr>
    </w:p>
    <w:p w14:paraId="283B4684" w14:textId="77777777" w:rsidR="00244E01" w:rsidRDefault="00244E01" w:rsidP="00244E01">
      <w:pPr>
        <w:rPr>
          <w:sz w:val="32"/>
          <w:szCs w:val="32"/>
        </w:rPr>
      </w:pPr>
      <w:r w:rsidRPr="00875BEE">
        <w:rPr>
          <w:b/>
          <w:bCs/>
          <w:sz w:val="32"/>
          <w:szCs w:val="32"/>
        </w:rPr>
        <w:t>Gemeinsam lesen Sie die folgende Geschichte:</w:t>
      </w:r>
      <w:r>
        <w:rPr>
          <w:sz w:val="32"/>
          <w:szCs w:val="32"/>
        </w:rPr>
        <w:t xml:space="preserve"> </w:t>
      </w:r>
      <w:r w:rsidRPr="00EF556A">
        <w:rPr>
          <w:sz w:val="32"/>
          <w:szCs w:val="32"/>
        </w:rPr>
        <w:t>Ich sitze auf einem Turm und schaue den Menschen auf der Straße zu. Hoffentlich schaut gerade jetzt niemand herauf. Das heißt, es wäre egal, ob ein Erwachsener schaut, denn die sehen Engel nicht, aber ein Kind könnte mich doch entdecken. Ich sitze und schaue und sehe die Menschen, wie sie eilig</w:t>
      </w:r>
      <w:r>
        <w:t xml:space="preserve"> </w:t>
      </w:r>
      <w:r w:rsidRPr="00EF556A">
        <w:rPr>
          <w:sz w:val="32"/>
          <w:szCs w:val="32"/>
        </w:rPr>
        <w:t xml:space="preserve">von Geschäft zu Geschäft laufen. Gabriel fliegt herbei und spricht: „Ich habe Maria schon gesagt, dass sie ein Kind erwartet. Und stell dir vor, sie war bereit, das Gotteskind, das Christkind, auf die Welt zu bringen.“ „Hey Gabriel, das ist gut!“, und ich versuche es auch gleich hinterher zu singen, aber es misslingt, nur ein jämmerliches Gekrächze kommt aus meinem Mund. „Oje, ich bin wohl zu lange hier im Wind gesessen“, denke ich und fliege eilig dem Engel Gabriel hinterher. „Weißt du denn, wo Maria jetzt ist?“. „Ja“, spricht </w:t>
      </w:r>
      <w:r w:rsidRPr="00EF556A">
        <w:rPr>
          <w:sz w:val="32"/>
          <w:szCs w:val="32"/>
        </w:rPr>
        <w:lastRenderedPageBreak/>
        <w:t xml:space="preserve">Gabriel, „sie ist auf dem Weg nach Bethlehem. Sie begleitet Josef, der sich in seiner Vaterstadt melden muss.“ „Ja, aber das Kind kommt doch schon bald auf die Welt.“ „Josef hat einen Esel, der das Gepäck trägt und manchmal auch die junge Frau Maria, wenn sie nicht mehr laufen kann.“ Da fügt Gabriel hinzu: „Aber hör mal: Du musst doch an Weihnachten, wenn das Kind zur Welt kommt, allen Menschen zurufen, also </w:t>
      </w:r>
      <w:proofErr w:type="spellStart"/>
      <w:r w:rsidRPr="00EF556A">
        <w:rPr>
          <w:sz w:val="32"/>
          <w:szCs w:val="32"/>
        </w:rPr>
        <w:t>zusingen</w:t>
      </w:r>
      <w:proofErr w:type="spellEnd"/>
      <w:r w:rsidRPr="00EF556A">
        <w:rPr>
          <w:sz w:val="32"/>
          <w:szCs w:val="32"/>
        </w:rPr>
        <w:t>, dass Gott auf die Welt gekommen ist. Da musst du sehen, dass du gut bei Stimme bist, sonst merkt ja am Ende keiner, dass Jesus geboren ist.“ „Ja, ja“, bemühe ich mich eilig zu erwidern, „ich wärme mich auf, und ich verspreche Dir: Am Heiligen Abend verkünde ich mit ganz vielen anderen Engeln allen Hirten und allen Menschen die größte Freude. Ehre sei Gott im Himmel und Frieden den Menschen auf der Erde.“ „Dann wünsche ich dir alles Gute“, ruft Gabriel noch, und schon ist er weg. Wer weiß, wen er heute noch besucht? Ich setze mich neben einen warmen Kamin. Dann übe ich vorsichtig noch so lange singen, bis das Jesuskind auf die Welt kommt: „Fürchtet euch nicht, denn siehe, ich verkünde euch eine große Freude. Heute ist euch der Retter geboren: Es ist der Christus, der Herr. Und das soll euch als Zeichen dienen: Ihr werdet ein Kind finden, das in Windeln gewickelt in einer Krippe liegt.“</w:t>
      </w:r>
    </w:p>
    <w:p w14:paraId="050D0E73" w14:textId="77777777" w:rsidR="00244E01" w:rsidRDefault="00244E01" w:rsidP="00244E01">
      <w:pPr>
        <w:rPr>
          <w:sz w:val="32"/>
          <w:szCs w:val="32"/>
        </w:rPr>
      </w:pPr>
    </w:p>
    <w:p w14:paraId="60EFF2BE" w14:textId="77777777" w:rsidR="00244E01" w:rsidRPr="00875BEE" w:rsidRDefault="00244E01" w:rsidP="00244E01">
      <w:pPr>
        <w:rPr>
          <w:b/>
          <w:bCs/>
          <w:sz w:val="32"/>
          <w:szCs w:val="32"/>
        </w:rPr>
      </w:pPr>
      <w:r w:rsidRPr="00875BEE">
        <w:rPr>
          <w:b/>
          <w:bCs/>
          <w:sz w:val="32"/>
          <w:szCs w:val="32"/>
        </w:rPr>
        <w:t xml:space="preserve">Nun ist Zeit für das Gespräch: </w:t>
      </w:r>
    </w:p>
    <w:p w14:paraId="7040603A" w14:textId="77777777" w:rsidR="00244E01" w:rsidRDefault="00244E01" w:rsidP="00244E01">
      <w:pPr>
        <w:pStyle w:val="Listenabsatz"/>
        <w:numPr>
          <w:ilvl w:val="0"/>
          <w:numId w:val="2"/>
        </w:numPr>
        <w:rPr>
          <w:sz w:val="32"/>
          <w:szCs w:val="32"/>
        </w:rPr>
      </w:pPr>
      <w:r w:rsidRPr="00B4358E">
        <w:rPr>
          <w:sz w:val="32"/>
          <w:szCs w:val="32"/>
        </w:rPr>
        <w:t>Gesprächsimpulse</w:t>
      </w:r>
      <w:r>
        <w:rPr>
          <w:sz w:val="32"/>
          <w:szCs w:val="32"/>
        </w:rPr>
        <w:t xml:space="preserve">: </w:t>
      </w:r>
      <w:r w:rsidRPr="00B4358E">
        <w:rPr>
          <w:sz w:val="32"/>
          <w:szCs w:val="32"/>
        </w:rPr>
        <w:t xml:space="preserve">Woran würdest Du einen Engel erkennen? Wie würdest Du den Engel Gabriel malen? </w:t>
      </w:r>
    </w:p>
    <w:p w14:paraId="70B87EEA" w14:textId="29EFE181" w:rsidR="00244E01" w:rsidRDefault="00244E01" w:rsidP="00244E01">
      <w:pPr>
        <w:pStyle w:val="Listenabsatz"/>
        <w:numPr>
          <w:ilvl w:val="0"/>
          <w:numId w:val="2"/>
        </w:numPr>
        <w:rPr>
          <w:sz w:val="32"/>
          <w:szCs w:val="32"/>
        </w:rPr>
      </w:pPr>
      <w:r w:rsidRPr="00B4358E">
        <w:rPr>
          <w:sz w:val="32"/>
          <w:szCs w:val="32"/>
        </w:rPr>
        <w:t>Überlege, was für Dich der Satz bedeutet „</w:t>
      </w:r>
      <w:r>
        <w:rPr>
          <w:sz w:val="32"/>
          <w:szCs w:val="32"/>
        </w:rPr>
        <w:t>I</w:t>
      </w:r>
      <w:r w:rsidRPr="00B4358E">
        <w:rPr>
          <w:sz w:val="32"/>
          <w:szCs w:val="32"/>
        </w:rPr>
        <w:t xml:space="preserve">ch verkünde Dir große Freude“. Was hoffst Du, dass der Engel Dir zuruft? </w:t>
      </w:r>
    </w:p>
    <w:p w14:paraId="70E9BBEF" w14:textId="77777777" w:rsidR="00244E01" w:rsidRDefault="00244E01" w:rsidP="00244E01">
      <w:pPr>
        <w:pStyle w:val="Listenabsatz"/>
        <w:rPr>
          <w:sz w:val="32"/>
          <w:szCs w:val="32"/>
        </w:rPr>
      </w:pPr>
    </w:p>
    <w:p w14:paraId="51DBB370" w14:textId="77777777" w:rsidR="00244E01" w:rsidRDefault="00244E01" w:rsidP="00244E01">
      <w:pPr>
        <w:rPr>
          <w:sz w:val="32"/>
          <w:szCs w:val="32"/>
        </w:rPr>
      </w:pPr>
      <w:r w:rsidRPr="00875BEE">
        <w:rPr>
          <w:b/>
          <w:bCs/>
          <w:sz w:val="32"/>
          <w:szCs w:val="32"/>
        </w:rPr>
        <w:lastRenderedPageBreak/>
        <w:t xml:space="preserve">Gestaltung: </w:t>
      </w:r>
      <w:r>
        <w:rPr>
          <w:sz w:val="32"/>
          <w:szCs w:val="32"/>
        </w:rPr>
        <w:t>Das Kommunionkind klebt den Engelaufkleber, als Ersten Aufkleber auf das „alte Gurkenglas“. In jeder Woche werden neue Aufkleber hinzukommen, so dass am Ende des Advents das Adventslicht zu einem Krippenlicht wird. Zu Weihnachten können Sie mit dem Friedenslicht aus Bethlehem, welches in unseren Kirchen zur Abholung bereit steht, das Kerze ihres Adventslichtes entzünden.</w:t>
      </w:r>
    </w:p>
    <w:p w14:paraId="20DC58AE" w14:textId="77777777" w:rsidR="00244E01" w:rsidRDefault="00244E01" w:rsidP="00244E01">
      <w:pPr>
        <w:rPr>
          <w:b/>
          <w:bCs/>
          <w:sz w:val="32"/>
          <w:szCs w:val="32"/>
        </w:rPr>
      </w:pPr>
    </w:p>
    <w:p w14:paraId="747FB403" w14:textId="72AAE33C" w:rsidR="00244E01" w:rsidRPr="00680042" w:rsidRDefault="00244E01" w:rsidP="00244E01">
      <w:pPr>
        <w:rPr>
          <w:b/>
          <w:bCs/>
          <w:sz w:val="32"/>
          <w:szCs w:val="32"/>
        </w:rPr>
      </w:pPr>
      <w:r w:rsidRPr="00680042">
        <w:rPr>
          <w:b/>
          <w:bCs/>
          <w:sz w:val="32"/>
          <w:szCs w:val="32"/>
        </w:rPr>
        <w:t>Abschlussritual:</w:t>
      </w:r>
    </w:p>
    <w:p w14:paraId="6229DF9C" w14:textId="77777777" w:rsidR="00244E01" w:rsidRDefault="00244E01" w:rsidP="00244E01">
      <w:pPr>
        <w:ind w:left="2124" w:hanging="2124"/>
        <w:rPr>
          <w:sz w:val="32"/>
          <w:szCs w:val="32"/>
        </w:rPr>
      </w:pPr>
      <w:r>
        <w:rPr>
          <w:sz w:val="32"/>
          <w:szCs w:val="32"/>
        </w:rPr>
        <w:tab/>
      </w:r>
      <w:r w:rsidRPr="00680042">
        <w:rPr>
          <w:color w:val="FF0000"/>
          <w:sz w:val="32"/>
          <w:szCs w:val="32"/>
        </w:rPr>
        <w:t xml:space="preserve">Mit den Ohren lausche ich </w:t>
      </w:r>
      <w:r>
        <w:rPr>
          <w:sz w:val="32"/>
          <w:szCs w:val="32"/>
        </w:rPr>
        <w:t>(</w:t>
      </w:r>
      <w:r w:rsidRPr="00B4358E">
        <w:rPr>
          <w:sz w:val="32"/>
          <w:szCs w:val="32"/>
        </w:rPr>
        <w:t>Hände an das Ohr legen</w:t>
      </w:r>
      <w:r>
        <w:rPr>
          <w:sz w:val="32"/>
          <w:szCs w:val="32"/>
        </w:rPr>
        <w:t>)</w:t>
      </w:r>
      <w:r w:rsidRPr="00B4358E">
        <w:rPr>
          <w:sz w:val="32"/>
          <w:szCs w:val="32"/>
        </w:rPr>
        <w:t xml:space="preserve"> </w:t>
      </w:r>
    </w:p>
    <w:p w14:paraId="7B743BB6" w14:textId="77777777" w:rsidR="00244E01" w:rsidRDefault="00244E01" w:rsidP="00244E01">
      <w:pPr>
        <w:ind w:left="2124"/>
        <w:rPr>
          <w:sz w:val="32"/>
          <w:szCs w:val="32"/>
        </w:rPr>
      </w:pPr>
      <w:r w:rsidRPr="00680042">
        <w:rPr>
          <w:color w:val="FF0000"/>
          <w:sz w:val="32"/>
          <w:szCs w:val="32"/>
        </w:rPr>
        <w:t xml:space="preserve">Mit den Fingern gestalte ich </w:t>
      </w:r>
      <w:r>
        <w:rPr>
          <w:sz w:val="32"/>
          <w:szCs w:val="32"/>
        </w:rPr>
        <w:t>(</w:t>
      </w:r>
      <w:r w:rsidRPr="00B4358E">
        <w:rPr>
          <w:sz w:val="32"/>
          <w:szCs w:val="32"/>
        </w:rPr>
        <w:t>Finger in der Luft tanzen lassen</w:t>
      </w:r>
      <w:r>
        <w:rPr>
          <w:sz w:val="32"/>
          <w:szCs w:val="32"/>
        </w:rPr>
        <w:t>)</w:t>
      </w:r>
    </w:p>
    <w:p w14:paraId="35239F5E" w14:textId="77777777" w:rsidR="00244E01" w:rsidRDefault="00244E01" w:rsidP="00244E01">
      <w:pPr>
        <w:ind w:left="2124"/>
        <w:rPr>
          <w:sz w:val="32"/>
          <w:szCs w:val="32"/>
        </w:rPr>
      </w:pPr>
      <w:r w:rsidRPr="00680042">
        <w:rPr>
          <w:color w:val="FF0000"/>
          <w:sz w:val="32"/>
          <w:szCs w:val="32"/>
        </w:rPr>
        <w:t xml:space="preserve">Bist mein Adventslicht und tust mir gut </w:t>
      </w:r>
      <w:r>
        <w:rPr>
          <w:sz w:val="32"/>
          <w:szCs w:val="32"/>
        </w:rPr>
        <w:t>(</w:t>
      </w:r>
      <w:r w:rsidRPr="00B4358E">
        <w:rPr>
          <w:sz w:val="32"/>
          <w:szCs w:val="32"/>
        </w:rPr>
        <w:t>Hände zur Flamme falten beide Daumen hoch</w:t>
      </w:r>
      <w:r>
        <w:rPr>
          <w:sz w:val="32"/>
          <w:szCs w:val="32"/>
        </w:rPr>
        <w:t>)</w:t>
      </w:r>
    </w:p>
    <w:p w14:paraId="32A5A281" w14:textId="77777777" w:rsidR="00244E01" w:rsidRDefault="00244E01" w:rsidP="00244E01">
      <w:pPr>
        <w:ind w:left="2124"/>
        <w:rPr>
          <w:sz w:val="32"/>
          <w:szCs w:val="32"/>
        </w:rPr>
      </w:pPr>
      <w:r w:rsidRPr="00680042">
        <w:rPr>
          <w:color w:val="FF0000"/>
          <w:sz w:val="32"/>
          <w:szCs w:val="32"/>
        </w:rPr>
        <w:t xml:space="preserve">Gibst mir Freude und auch Mut </w:t>
      </w:r>
      <w:r>
        <w:rPr>
          <w:sz w:val="32"/>
          <w:szCs w:val="32"/>
        </w:rPr>
        <w:t>(</w:t>
      </w:r>
      <w:r w:rsidRPr="00B4358E">
        <w:rPr>
          <w:sz w:val="32"/>
          <w:szCs w:val="32"/>
        </w:rPr>
        <w:t>Lachen und Hände in die Hüfte stemmen</w:t>
      </w:r>
      <w:r>
        <w:rPr>
          <w:sz w:val="32"/>
          <w:szCs w:val="32"/>
        </w:rPr>
        <w:t>)</w:t>
      </w:r>
    </w:p>
    <w:p w14:paraId="17580209" w14:textId="77777777" w:rsidR="00244E01" w:rsidRDefault="00244E01" w:rsidP="00244E01">
      <w:pPr>
        <w:ind w:left="2124"/>
        <w:rPr>
          <w:sz w:val="32"/>
          <w:szCs w:val="32"/>
        </w:rPr>
      </w:pPr>
      <w:r w:rsidRPr="00680042">
        <w:rPr>
          <w:color w:val="FF0000"/>
          <w:sz w:val="32"/>
          <w:szCs w:val="32"/>
        </w:rPr>
        <w:t xml:space="preserve">Ich spüre deiner Kerze hellen Schein </w:t>
      </w:r>
      <w:r>
        <w:rPr>
          <w:sz w:val="32"/>
          <w:szCs w:val="32"/>
        </w:rPr>
        <w:t>(</w:t>
      </w:r>
      <w:r w:rsidRPr="00B4358E">
        <w:rPr>
          <w:sz w:val="32"/>
          <w:szCs w:val="32"/>
        </w:rPr>
        <w:t>Handflächen ausbreiten und im Halbkreis von oben nach unten führen</w:t>
      </w:r>
      <w:r>
        <w:rPr>
          <w:sz w:val="32"/>
          <w:szCs w:val="32"/>
        </w:rPr>
        <w:t>)</w:t>
      </w:r>
    </w:p>
    <w:p w14:paraId="2652DE93" w14:textId="77777777" w:rsidR="00244E01" w:rsidRDefault="00244E01" w:rsidP="00244E01">
      <w:pPr>
        <w:ind w:left="2124"/>
        <w:rPr>
          <w:sz w:val="32"/>
          <w:szCs w:val="32"/>
        </w:rPr>
      </w:pPr>
      <w:r w:rsidRPr="00680042">
        <w:rPr>
          <w:color w:val="FF0000"/>
          <w:sz w:val="32"/>
          <w:szCs w:val="32"/>
        </w:rPr>
        <w:t xml:space="preserve">Bis tief in mein Herz hinein </w:t>
      </w:r>
      <w:r w:rsidRPr="00680042">
        <w:rPr>
          <w:sz w:val="32"/>
          <w:szCs w:val="32"/>
        </w:rPr>
        <w:t>(</w:t>
      </w:r>
      <w:r w:rsidRPr="00B4358E">
        <w:rPr>
          <w:sz w:val="32"/>
          <w:szCs w:val="32"/>
        </w:rPr>
        <w:t>Beide Hände auf das Herz lege</w:t>
      </w:r>
      <w:r>
        <w:rPr>
          <w:sz w:val="32"/>
          <w:szCs w:val="32"/>
        </w:rPr>
        <w:t>)</w:t>
      </w:r>
    </w:p>
    <w:p w14:paraId="5C57EF13" w14:textId="77777777" w:rsidR="00244E01" w:rsidRDefault="00244E01" w:rsidP="00244E01">
      <w:pPr>
        <w:rPr>
          <w:sz w:val="32"/>
          <w:szCs w:val="32"/>
        </w:rPr>
      </w:pPr>
    </w:p>
    <w:p w14:paraId="543175EF" w14:textId="0868ED3C" w:rsidR="00244E01" w:rsidRPr="00B4358E" w:rsidRDefault="00244E01" w:rsidP="00244E01">
      <w:pPr>
        <w:rPr>
          <w:sz w:val="32"/>
          <w:szCs w:val="32"/>
        </w:rPr>
      </w:pPr>
      <w:r>
        <w:rPr>
          <w:sz w:val="32"/>
          <w:szCs w:val="32"/>
        </w:rPr>
        <w:t>Singen Sie zum Abschluss ein Ihnen bekanntes Adventslied</w:t>
      </w:r>
      <w:r w:rsidR="00CC2E2F">
        <w:rPr>
          <w:sz w:val="32"/>
          <w:szCs w:val="32"/>
        </w:rPr>
        <w:t>,</w:t>
      </w:r>
      <w:r>
        <w:rPr>
          <w:sz w:val="32"/>
          <w:szCs w:val="32"/>
        </w:rPr>
        <w:t xml:space="preserve"> z.B. „Wir sagen euch an den lieben Advent“ oder „Dicke, rote Kerzen“.</w:t>
      </w:r>
    </w:p>
    <w:p w14:paraId="428CC362" w14:textId="77777777" w:rsidR="00985919" w:rsidRDefault="00985919" w:rsidP="00D91C72"/>
    <w:sectPr w:rsidR="00985919" w:rsidSect="00C16B73">
      <w:headerReference w:type="default" r:id="rId18"/>
      <w:footerReference w:type="default" r:id="rId19"/>
      <w:headerReference w:type="first" r:id="rId20"/>
      <w:footerReference w:type="first" r:id="rId21"/>
      <w:pgSz w:w="11906" w:h="16838"/>
      <w:pgMar w:top="2552" w:right="2834" w:bottom="1134" w:left="1134" w:header="99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DD266" w14:textId="77777777" w:rsidR="00D919AC" w:rsidRDefault="00D919AC" w:rsidP="009D3054">
      <w:r>
        <w:separator/>
      </w:r>
    </w:p>
  </w:endnote>
  <w:endnote w:type="continuationSeparator" w:id="0">
    <w:p w14:paraId="6F96514C" w14:textId="77777777" w:rsidR="00D919AC" w:rsidRDefault="00D919AC" w:rsidP="009D3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BB878" w14:textId="4E65D48A" w:rsidR="008B02B7" w:rsidRDefault="00485DD5" w:rsidP="008B02B7">
    <w:pPr>
      <w:pStyle w:val="Fuzeile"/>
      <w:tabs>
        <w:tab w:val="clear" w:pos="4536"/>
      </w:tabs>
      <w:jc w:val="center"/>
    </w:pPr>
    <w:r>
      <w:rPr>
        <w:noProof/>
      </w:rPr>
      <w:drawing>
        <wp:anchor distT="0" distB="0" distL="114300" distR="114300" simplePos="0" relativeHeight="251658240" behindDoc="1" locked="0" layoutInCell="1" allowOverlap="1" wp14:anchorId="3FE86C9C" wp14:editId="329AFE6A">
          <wp:simplePos x="0" y="0"/>
          <wp:positionH relativeFrom="column">
            <wp:posOffset>5297805</wp:posOffset>
          </wp:positionH>
          <wp:positionV relativeFrom="paragraph">
            <wp:posOffset>-2040255</wp:posOffset>
          </wp:positionV>
          <wp:extent cx="1380490" cy="2410460"/>
          <wp:effectExtent l="0" t="0" r="0" b="8890"/>
          <wp:wrapNone/>
          <wp:docPr id="7" name="Bild 4" descr="kirchtürme 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rchtürme weiß"/>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0490" cy="2410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2B7">
      <w:t xml:space="preserve">- </w:t>
    </w:r>
    <w:r w:rsidR="008B02B7">
      <w:fldChar w:fldCharType="begin"/>
    </w:r>
    <w:r w:rsidR="008B02B7">
      <w:instrText>PAGE   \* MERGEFORMAT</w:instrText>
    </w:r>
    <w:r w:rsidR="008B02B7">
      <w:fldChar w:fldCharType="separate"/>
    </w:r>
    <w:r w:rsidR="00717D82">
      <w:rPr>
        <w:noProof/>
      </w:rPr>
      <w:t>2</w:t>
    </w:r>
    <w:r w:rsidR="008B02B7">
      <w:fldChar w:fldCharType="end"/>
    </w:r>
    <w:r w:rsidR="008B02B7">
      <w:t xml:space="preserve"> -</w:t>
    </w:r>
  </w:p>
  <w:p w14:paraId="32107EC1" w14:textId="77777777" w:rsidR="00151AF6" w:rsidRDefault="00151AF6" w:rsidP="0019345E">
    <w:pPr>
      <w:pStyle w:val="Fuzeile"/>
      <w:tabs>
        <w:tab w:val="clear" w:pos="4536"/>
        <w:tab w:val="clear" w:pos="9072"/>
        <w:tab w:val="center" w:pos="2268"/>
        <w:tab w:val="right" w:pos="822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987DC" w14:textId="66CA3ED4" w:rsidR="00C16B73" w:rsidRPr="00C1469A" w:rsidRDefault="00C16B73" w:rsidP="00C16B73">
    <w:pPr>
      <w:pStyle w:val="Fuzeile"/>
      <w:tabs>
        <w:tab w:val="clear" w:pos="4536"/>
        <w:tab w:val="clear" w:pos="9072"/>
        <w:tab w:val="center" w:pos="2268"/>
        <w:tab w:val="right" w:pos="8222"/>
      </w:tabs>
      <w:rPr>
        <w:color w:val="17365D"/>
        <w:sz w:val="18"/>
        <w:szCs w:val="18"/>
      </w:rPr>
    </w:pPr>
    <w:r>
      <w:rPr>
        <w:color w:val="17365D"/>
        <w:sz w:val="18"/>
        <w:szCs w:val="18"/>
      </w:rPr>
      <w:tab/>
    </w:r>
    <w:r w:rsidRPr="00C1469A">
      <w:rPr>
        <w:color w:val="17365D"/>
        <w:sz w:val="18"/>
        <w:szCs w:val="18"/>
      </w:rPr>
      <w:t>E-Mail: stregina-drensteinfurt@bistum-muenster.de</w:t>
    </w:r>
  </w:p>
  <w:p w14:paraId="6E2DD56A" w14:textId="77777777" w:rsidR="00C16B73" w:rsidRDefault="00C16B73" w:rsidP="00C16B73">
    <w:pPr>
      <w:pStyle w:val="Fuzeile"/>
      <w:tabs>
        <w:tab w:val="clear" w:pos="4536"/>
        <w:tab w:val="clear" w:pos="9072"/>
        <w:tab w:val="center" w:pos="2268"/>
        <w:tab w:val="right" w:pos="8222"/>
      </w:tabs>
    </w:pPr>
    <w:r w:rsidRPr="00C1469A">
      <w:rPr>
        <w:color w:val="17365D"/>
        <w:sz w:val="18"/>
        <w:szCs w:val="18"/>
      </w:rPr>
      <w:tab/>
    </w:r>
    <w:r w:rsidR="00D43922">
      <w:rPr>
        <w:color w:val="17365D"/>
        <w:sz w:val="18"/>
        <w:szCs w:val="18"/>
      </w:rPr>
      <w:t xml:space="preserve">Internet: </w:t>
    </w:r>
    <w:r w:rsidRPr="00C1469A">
      <w:rPr>
        <w:color w:val="17365D"/>
        <w:sz w:val="18"/>
        <w:szCs w:val="18"/>
      </w:rPr>
      <w:t>www.katholische-kirche-drensteinfurt.de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185DB" w14:textId="77777777" w:rsidR="00D919AC" w:rsidRDefault="00D919AC" w:rsidP="009D3054">
      <w:r>
        <w:separator/>
      </w:r>
    </w:p>
  </w:footnote>
  <w:footnote w:type="continuationSeparator" w:id="0">
    <w:p w14:paraId="2B0288CD" w14:textId="77777777" w:rsidR="00D919AC" w:rsidRDefault="00D919AC" w:rsidP="009D30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01512" w14:textId="77777777" w:rsidR="00151AF6" w:rsidRPr="008B02B7" w:rsidRDefault="00151AF6" w:rsidP="008B02B7">
    <w:pPr>
      <w:pStyle w:val="Kopfzeile"/>
      <w:tabs>
        <w:tab w:val="clear" w:pos="4536"/>
        <w:tab w:val="clear" w:pos="9072"/>
      </w:tabs>
      <w:ind w:left="2410" w:right="-2127"/>
      <w:jc w:val="right"/>
      <w:rPr>
        <w:rFonts w:ascii="Calibri" w:hAnsi="Calibri" w:cs="Calibri"/>
        <w:i/>
        <w:color w:val="002060"/>
        <w:sz w:val="28"/>
        <w:szCs w:val="40"/>
      </w:rPr>
    </w:pPr>
    <w:r w:rsidRPr="008B02B7">
      <w:rPr>
        <w:rFonts w:ascii="Calibri" w:hAnsi="Calibri" w:cs="Calibri"/>
        <w:i/>
        <w:color w:val="002060"/>
        <w:sz w:val="28"/>
        <w:szCs w:val="40"/>
      </w:rPr>
      <w:t xml:space="preserve">Katholische </w:t>
    </w:r>
    <w:r w:rsidR="008B02B7" w:rsidRPr="008B02B7">
      <w:rPr>
        <w:rFonts w:ascii="Calibri" w:hAnsi="Calibri" w:cs="Calibri"/>
        <w:i/>
        <w:color w:val="002060"/>
        <w:sz w:val="28"/>
        <w:szCs w:val="40"/>
      </w:rPr>
      <w:t>K</w:t>
    </w:r>
    <w:r w:rsidRPr="008B02B7">
      <w:rPr>
        <w:rFonts w:ascii="Calibri" w:hAnsi="Calibri" w:cs="Calibri"/>
        <w:i/>
        <w:color w:val="002060"/>
        <w:sz w:val="28"/>
        <w:szCs w:val="40"/>
      </w:rPr>
      <w:t>irchengemeinde</w:t>
    </w:r>
  </w:p>
  <w:p w14:paraId="2D951EB2" w14:textId="366A567F" w:rsidR="00151AF6" w:rsidRPr="008B02B7" w:rsidRDefault="00485DD5" w:rsidP="008B02B7">
    <w:pPr>
      <w:pStyle w:val="Kopfzeile"/>
      <w:tabs>
        <w:tab w:val="clear" w:pos="9072"/>
        <w:tab w:val="right" w:pos="10065"/>
      </w:tabs>
      <w:rPr>
        <w:rFonts w:ascii="Calibri" w:hAnsi="Calibri" w:cs="Calibri"/>
        <w:color w:val="002060"/>
        <w:sz w:val="28"/>
        <w:szCs w:val="40"/>
      </w:rPr>
    </w:pPr>
    <w:r>
      <w:rPr>
        <w:rFonts w:ascii="Calibri" w:hAnsi="Calibri" w:cs="Calibri"/>
        <w:noProof/>
        <w:color w:val="002060"/>
        <w:sz w:val="28"/>
        <w:szCs w:val="40"/>
      </w:rPr>
      <mc:AlternateContent>
        <mc:Choice Requires="wps">
          <w:drawing>
            <wp:anchor distT="0" distB="0" distL="114300" distR="114300" simplePos="0" relativeHeight="251659264" behindDoc="0" locked="0" layoutInCell="1" allowOverlap="1" wp14:anchorId="270D2F9D" wp14:editId="7EE87200">
              <wp:simplePos x="0" y="0"/>
              <wp:positionH relativeFrom="column">
                <wp:posOffset>-15240</wp:posOffset>
              </wp:positionH>
              <wp:positionV relativeFrom="paragraph">
                <wp:posOffset>286385</wp:posOffset>
              </wp:positionV>
              <wp:extent cx="6505575" cy="635"/>
              <wp:effectExtent l="13335" t="10160" r="5715" b="825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55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type w14:anchorId="7E29DE48" id="_x0000_t32" coordsize="21600,21600" o:spt="32" o:oned="t" path="m,l21600,21600e" filled="f">
              <v:path arrowok="t" fillok="f" o:connecttype="none"/>
              <o:lock v:ext="edit" shapetype="t"/>
            </v:shapetype>
            <v:shape id="AutoShape 5" o:spid="_x0000_s1026" type="#_x0000_t32" style="position:absolute;margin-left:-1.2pt;margin-top:22.55pt;width:512.2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coIgIAAD0EAAAOAAAAZHJzL2Uyb0RvYy54bWysU02P2jAQvVfqf7B8hyQsY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"/>
          </w:pict>
        </mc:Fallback>
      </mc:AlternateContent>
    </w:r>
    <w:r w:rsidR="008B02B7">
      <w:rPr>
        <w:rFonts w:ascii="Calibri" w:hAnsi="Calibri" w:cs="Calibri"/>
        <w:color w:val="002060"/>
        <w:sz w:val="28"/>
        <w:szCs w:val="40"/>
      </w:rPr>
      <w:tab/>
    </w:r>
    <w:r w:rsidR="00C16B73" w:rsidRPr="008B02B7">
      <w:rPr>
        <w:rFonts w:ascii="Calibri" w:hAnsi="Calibri" w:cs="Calibri"/>
        <w:color w:val="002060"/>
        <w:sz w:val="28"/>
        <w:szCs w:val="40"/>
      </w:rPr>
      <w:tab/>
    </w:r>
    <w:r w:rsidR="00151AF6" w:rsidRPr="008B02B7">
      <w:rPr>
        <w:rFonts w:ascii="Calibri" w:hAnsi="Calibri" w:cs="Calibri"/>
        <w:color w:val="002060"/>
        <w:sz w:val="28"/>
        <w:szCs w:val="40"/>
      </w:rPr>
      <w:t>St. Regina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D706F" w14:textId="52D0486A" w:rsidR="00C16B73" w:rsidRDefault="009E377D" w:rsidP="009E377D">
    <w:pPr>
      <w:pStyle w:val="Kopfzeile"/>
      <w:tabs>
        <w:tab w:val="clear" w:pos="4536"/>
        <w:tab w:val="clear" w:pos="9072"/>
      </w:tabs>
      <w:ind w:left="5954" w:right="-2127"/>
      <w:jc w:val="right"/>
    </w:pPr>
    <w:r>
      <w:rPr>
        <w:noProof/>
      </w:rPr>
      <mc:AlternateContent>
        <mc:Choice Requires="wps">
          <w:drawing>
            <wp:anchor distT="0" distB="0" distL="114300" distR="114300" simplePos="0" relativeHeight="251656192" behindDoc="1" locked="0" layoutInCell="1" allowOverlap="1" wp14:anchorId="529B6218" wp14:editId="78909301">
              <wp:simplePos x="0" y="0"/>
              <wp:positionH relativeFrom="column">
                <wp:posOffset>4166235</wp:posOffset>
              </wp:positionH>
              <wp:positionV relativeFrom="page">
                <wp:posOffset>1638300</wp:posOffset>
              </wp:positionV>
              <wp:extent cx="2371725" cy="150495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E0976" w14:textId="73D55714" w:rsidR="00D43922" w:rsidRPr="00C477EC" w:rsidRDefault="00D43922" w:rsidP="008B02B7">
                          <w:pPr>
                            <w:jc w:val="right"/>
                            <w:rPr>
                              <w:rFonts w:ascii="Calibri" w:hAnsi="Calibri" w:cs="Calibri"/>
                              <w:color w:val="244061" w:themeColor="accent1" w:themeShade="80"/>
                              <w:sz w:val="20"/>
                              <w:szCs w:val="20"/>
                              <w:u w:val="single"/>
                            </w:rPr>
                          </w:pPr>
                          <w:r w:rsidRPr="00C477EC">
                            <w:rPr>
                              <w:rFonts w:ascii="Calibri" w:hAnsi="Calibri" w:cs="Calibri"/>
                              <w:color w:val="244061" w:themeColor="accent1" w:themeShade="80"/>
                              <w:sz w:val="20"/>
                              <w:szCs w:val="20"/>
                              <w:u w:val="single"/>
                            </w:rPr>
                            <w:t>Kirchenbüro</w:t>
                          </w:r>
                        </w:p>
                        <w:p w14:paraId="2E2DB9DA" w14:textId="77777777" w:rsidR="008B02B7" w:rsidRPr="00C477EC" w:rsidRDefault="00E021F3" w:rsidP="008B02B7">
                          <w:pPr>
                            <w:jc w:val="right"/>
                            <w:rPr>
                              <w:rFonts w:ascii="Calibri" w:hAnsi="Calibri" w:cs="Calibri"/>
                              <w:color w:val="244061" w:themeColor="accent1" w:themeShade="80"/>
                              <w:sz w:val="20"/>
                              <w:szCs w:val="20"/>
                            </w:rPr>
                          </w:pPr>
                          <w:r w:rsidRPr="00C477EC">
                            <w:rPr>
                              <w:rFonts w:ascii="Calibri" w:hAnsi="Calibri" w:cs="Calibri"/>
                              <w:color w:val="244061" w:themeColor="accent1" w:themeShade="80"/>
                              <w:sz w:val="20"/>
                              <w:szCs w:val="20"/>
                            </w:rPr>
                            <w:t>Markt 3</w:t>
                          </w:r>
                        </w:p>
                        <w:p w14:paraId="2B3FACB3" w14:textId="77777777" w:rsidR="008B02B7" w:rsidRPr="00C477EC" w:rsidRDefault="008B02B7" w:rsidP="008B02B7">
                          <w:pPr>
                            <w:jc w:val="right"/>
                            <w:rPr>
                              <w:rFonts w:ascii="Calibri" w:hAnsi="Calibri" w:cs="Calibri"/>
                              <w:color w:val="244061" w:themeColor="accent1" w:themeShade="80"/>
                              <w:sz w:val="20"/>
                              <w:szCs w:val="20"/>
                            </w:rPr>
                          </w:pPr>
                          <w:r w:rsidRPr="00C477EC">
                            <w:rPr>
                              <w:rFonts w:ascii="Calibri" w:hAnsi="Calibri" w:cs="Calibri"/>
                              <w:color w:val="244061" w:themeColor="accent1" w:themeShade="80"/>
                              <w:sz w:val="20"/>
                              <w:szCs w:val="20"/>
                            </w:rPr>
                            <w:t>48317 Drensteinfurt</w:t>
                          </w:r>
                        </w:p>
                        <w:p w14:paraId="44D113F6" w14:textId="77777777" w:rsidR="008B02B7" w:rsidRPr="00C477EC" w:rsidRDefault="008B02B7" w:rsidP="008B02B7">
                          <w:pPr>
                            <w:jc w:val="right"/>
                            <w:rPr>
                              <w:rFonts w:ascii="Calibri" w:hAnsi="Calibri" w:cs="Calibri"/>
                              <w:i/>
                              <w:color w:val="244061" w:themeColor="accent1" w:themeShade="80"/>
                              <w:sz w:val="6"/>
                              <w:szCs w:val="6"/>
                            </w:rPr>
                          </w:pPr>
                        </w:p>
                        <w:p w14:paraId="6E1E21AE" w14:textId="668669E6" w:rsidR="008B02B7" w:rsidRPr="00C477EC" w:rsidRDefault="006102A3" w:rsidP="009E377D">
                          <w:pPr>
                            <w:jc w:val="right"/>
                            <w:rPr>
                              <w:rFonts w:ascii="Calibri" w:hAnsi="Calibri" w:cs="Calibri"/>
                              <w:color w:val="244061" w:themeColor="accent1" w:themeShade="80"/>
                              <w:sz w:val="20"/>
                              <w:szCs w:val="20"/>
                            </w:rPr>
                          </w:pPr>
                          <w:r w:rsidRPr="00C477EC">
                            <w:rPr>
                              <w:rFonts w:ascii="Calibri" w:hAnsi="Calibri" w:cs="Calibri"/>
                              <w:color w:val="244061" w:themeColor="accent1" w:themeShade="80"/>
                              <w:sz w:val="20"/>
                              <w:szCs w:val="20"/>
                            </w:rPr>
                            <w:sym w:font="Webdings" w:char="F0C5"/>
                          </w:r>
                          <w:r w:rsidR="00CF4D2A" w:rsidRPr="00C477EC">
                            <w:rPr>
                              <w:rFonts w:ascii="Calibri" w:hAnsi="Calibri" w:cs="Calibri"/>
                              <w:color w:val="244061" w:themeColor="accent1" w:themeShade="80"/>
                              <w:sz w:val="20"/>
                              <w:szCs w:val="20"/>
                            </w:rPr>
                            <w:t xml:space="preserve"> 02508  9 994040</w:t>
                          </w:r>
                        </w:p>
                        <w:p w14:paraId="64069CAA" w14:textId="7A6E5928" w:rsidR="0011345B" w:rsidRPr="00C477EC" w:rsidRDefault="00CC2E2F" w:rsidP="008B02B7">
                          <w:pPr>
                            <w:jc w:val="right"/>
                            <w:rPr>
                              <w:rFonts w:ascii="Calibri" w:hAnsi="Calibri" w:cs="Calibri"/>
                              <w:color w:val="244061" w:themeColor="accent1" w:themeShade="80"/>
                              <w:sz w:val="20"/>
                              <w:szCs w:val="20"/>
                            </w:rPr>
                          </w:pPr>
                          <w:hyperlink r:id="rId1" w:history="1">
                            <w:r w:rsidR="0011345B" w:rsidRPr="00C477EC">
                              <w:rPr>
                                <w:rStyle w:val="Hyperlink"/>
                                <w:rFonts w:ascii="Calibri" w:hAnsi="Calibri" w:cs="Calibri"/>
                                <w:color w:val="244061" w:themeColor="accent1" w:themeShade="80"/>
                                <w:sz w:val="20"/>
                                <w:szCs w:val="20"/>
                                <w:u w:val="none"/>
                              </w:rPr>
                              <w:t>stregina-drensteinfurt@bistum-muenster.de</w:t>
                            </w:r>
                          </w:hyperlink>
                        </w:p>
                        <w:p w14:paraId="765F3CA7" w14:textId="41B53887" w:rsidR="0011345B" w:rsidRPr="00C477EC" w:rsidRDefault="00CC2E2F" w:rsidP="008B02B7">
                          <w:pPr>
                            <w:jc w:val="right"/>
                            <w:rPr>
                              <w:rFonts w:ascii="Calibri" w:hAnsi="Calibri" w:cs="Calibri"/>
                              <w:color w:val="244061" w:themeColor="accent1" w:themeShade="80"/>
                              <w:sz w:val="20"/>
                              <w:szCs w:val="20"/>
                            </w:rPr>
                          </w:pPr>
                          <w:hyperlink r:id="rId2" w:history="1">
                            <w:r w:rsidR="0011345B" w:rsidRPr="00C477EC">
                              <w:rPr>
                                <w:rStyle w:val="Hyperlink"/>
                                <w:rFonts w:ascii="Calibri" w:hAnsi="Calibri" w:cs="Calibri"/>
                                <w:color w:val="244061" w:themeColor="accent1" w:themeShade="80"/>
                                <w:sz w:val="20"/>
                                <w:szCs w:val="20"/>
                                <w:u w:val="none"/>
                              </w:rPr>
                              <w:t>www.katholische-kirche-drensteinfurt.de</w:t>
                            </w:r>
                          </w:hyperlink>
                        </w:p>
                        <w:p w14:paraId="26A167DA" w14:textId="77777777" w:rsidR="009E377D" w:rsidRDefault="009E377D" w:rsidP="009E377D">
                          <w:pPr>
                            <w:rPr>
                              <w:rFonts w:ascii="Calibri" w:hAnsi="Calibri" w:cs="Calibri"/>
                              <w:color w:val="244061" w:themeColor="accent1" w:themeShade="80"/>
                              <w:sz w:val="20"/>
                              <w:szCs w:val="20"/>
                            </w:rPr>
                          </w:pPr>
                        </w:p>
                        <w:p w14:paraId="6E88E23F" w14:textId="6B4CB45D" w:rsidR="0011345B" w:rsidRDefault="0011345B" w:rsidP="009E377D">
                          <w:pPr>
                            <w:jc w:val="right"/>
                            <w:rPr>
                              <w:rFonts w:ascii="Calibri" w:hAnsi="Calibri" w:cs="Calibri"/>
                              <w:color w:val="002060"/>
                              <w:sz w:val="20"/>
                              <w:szCs w:val="20"/>
                            </w:rPr>
                          </w:pPr>
                          <w:r w:rsidRPr="00C477EC">
                            <w:rPr>
                              <w:rFonts w:ascii="Calibri" w:hAnsi="Calibri" w:cs="Calibri"/>
                              <w:color w:val="244061" w:themeColor="accent1" w:themeShade="80"/>
                              <w:sz w:val="20"/>
                              <w:szCs w:val="20"/>
                            </w:rPr>
                            <w:t xml:space="preserve">Drensteinfurt, </w:t>
                          </w:r>
                          <w:r w:rsidRPr="00C477EC">
                            <w:rPr>
                              <w:rFonts w:ascii="Calibri" w:hAnsi="Calibri" w:cs="Calibri"/>
                              <w:color w:val="244061" w:themeColor="accent1" w:themeShade="80"/>
                              <w:sz w:val="20"/>
                              <w:szCs w:val="20"/>
                            </w:rPr>
                            <w:fldChar w:fldCharType="begin"/>
                          </w:r>
                          <w:r w:rsidRPr="00C477EC">
                            <w:rPr>
                              <w:rFonts w:ascii="Calibri" w:hAnsi="Calibri" w:cs="Calibri"/>
                              <w:color w:val="244061" w:themeColor="accent1" w:themeShade="80"/>
                              <w:sz w:val="20"/>
                              <w:szCs w:val="20"/>
                            </w:rPr>
                            <w:instrText xml:space="preserve"> TIME \@ "dd.MM.yyyy" </w:instrText>
                          </w:r>
                          <w:r w:rsidRPr="00C477EC">
                            <w:rPr>
                              <w:rFonts w:ascii="Calibri" w:hAnsi="Calibri" w:cs="Calibri"/>
                              <w:color w:val="244061" w:themeColor="accent1" w:themeShade="80"/>
                              <w:sz w:val="20"/>
                              <w:szCs w:val="20"/>
                            </w:rPr>
                            <w:fldChar w:fldCharType="separate"/>
                          </w:r>
                          <w:r w:rsidR="00985919">
                            <w:rPr>
                              <w:rFonts w:ascii="Calibri" w:hAnsi="Calibri" w:cs="Calibri"/>
                              <w:noProof/>
                              <w:color w:val="244061" w:themeColor="accent1" w:themeShade="80"/>
                              <w:sz w:val="20"/>
                              <w:szCs w:val="20"/>
                            </w:rPr>
                            <w:t>18.10.2023</w:t>
                          </w:r>
                          <w:r w:rsidRPr="00C477EC">
                            <w:rPr>
                              <w:rFonts w:ascii="Calibri" w:hAnsi="Calibri" w:cs="Calibri"/>
                              <w:color w:val="244061" w:themeColor="accent1" w:themeShade="80"/>
                              <w:sz w:val="20"/>
                              <w:szCs w:val="20"/>
                            </w:rPr>
                            <w:fldChar w:fldCharType="end"/>
                          </w:r>
                        </w:p>
                        <w:p w14:paraId="0A4B561D" w14:textId="38A6E5E0" w:rsidR="0011345B" w:rsidRDefault="0011345B" w:rsidP="008B02B7">
                          <w:pPr>
                            <w:jc w:val="right"/>
                            <w:rPr>
                              <w:rFonts w:ascii="Calibri" w:hAnsi="Calibri" w:cs="Calibri"/>
                              <w:color w:val="002060"/>
                              <w:sz w:val="20"/>
                              <w:szCs w:val="20"/>
                            </w:rPr>
                          </w:pPr>
                        </w:p>
                        <w:p w14:paraId="75CD959E" w14:textId="6AF1C708" w:rsidR="0011345B" w:rsidRDefault="0011345B" w:rsidP="008B02B7">
                          <w:pPr>
                            <w:jc w:val="right"/>
                            <w:rPr>
                              <w:rFonts w:ascii="Calibri" w:hAnsi="Calibri" w:cs="Calibri"/>
                              <w:color w:val="002060"/>
                              <w:sz w:val="20"/>
                              <w:szCs w:val="20"/>
                            </w:rPr>
                          </w:pPr>
                        </w:p>
                        <w:p w14:paraId="586D68D4" w14:textId="77777777" w:rsidR="0011345B" w:rsidRDefault="0011345B" w:rsidP="008B02B7">
                          <w:pPr>
                            <w:jc w:val="right"/>
                            <w:rPr>
                              <w:rFonts w:ascii="Calibri" w:hAnsi="Calibri" w:cs="Calibri"/>
                              <w:color w:val="002060"/>
                              <w:sz w:val="20"/>
                              <w:szCs w:val="20"/>
                            </w:rPr>
                          </w:pPr>
                        </w:p>
                        <w:p w14:paraId="1F3B2F3B" w14:textId="77777777" w:rsidR="0011345B" w:rsidRDefault="0011345B" w:rsidP="008B02B7">
                          <w:pPr>
                            <w:jc w:val="right"/>
                            <w:rPr>
                              <w:rFonts w:ascii="Calibri" w:hAnsi="Calibri" w:cs="Calibri"/>
                              <w:color w:val="002060"/>
                              <w:sz w:val="20"/>
                              <w:szCs w:val="20"/>
                            </w:rPr>
                          </w:pPr>
                        </w:p>
                        <w:p w14:paraId="14FF0F5E" w14:textId="77777777" w:rsidR="00D43922" w:rsidRDefault="00D43922" w:rsidP="008B02B7">
                          <w:pPr>
                            <w:jc w:val="right"/>
                            <w:rPr>
                              <w:rFonts w:ascii="Calibri" w:hAnsi="Calibri" w:cs="Calibri"/>
                              <w:color w:val="002060"/>
                              <w:sz w:val="20"/>
                              <w:szCs w:val="20"/>
                            </w:rPr>
                          </w:pPr>
                        </w:p>
                        <w:p w14:paraId="542A4228" w14:textId="6F267CD1" w:rsidR="008B02B7" w:rsidRPr="00B6165A" w:rsidRDefault="008B02B7" w:rsidP="008B02B7">
                          <w:pPr>
                            <w:pStyle w:val="Kopfzeile"/>
                            <w:tabs>
                              <w:tab w:val="clear" w:pos="4536"/>
                              <w:tab w:val="center" w:pos="3969"/>
                            </w:tabs>
                            <w:jc w:val="right"/>
                            <w:rPr>
                              <w:color w:val="31849B"/>
                              <w:sz w:val="32"/>
                              <w:szCs w:val="32"/>
                            </w:rPr>
                          </w:pPr>
                          <w:r w:rsidRPr="00B6165A">
                            <w:rPr>
                              <w:rFonts w:ascii="Calibri" w:hAnsi="Calibri" w:cs="Calibri"/>
                              <w:color w:val="31849B"/>
                              <w:sz w:val="32"/>
                              <w:szCs w:val="32"/>
                            </w:rPr>
                            <w:t>.</w:t>
                          </w:r>
                        </w:p>
                        <w:p w14:paraId="7438CE9F" w14:textId="77777777" w:rsidR="008B02B7" w:rsidRPr="00454AEE" w:rsidRDefault="008B02B7" w:rsidP="008B02B7">
                          <w:pPr>
                            <w:jc w:val="right"/>
                            <w:rPr>
                              <w:color w:val="00206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B6218" id="_x0000_t202" coordsize="21600,21600" o:spt="202" path="m,l,21600r21600,l21600,xe">
              <v:stroke joinstyle="miter"/>
              <v:path gradientshapeok="t" o:connecttype="rect"/>
            </v:shapetype>
            <v:shape id="Text Box 2" o:spid="_x0000_s1029" type="#_x0000_t202" style="position:absolute;left:0;text-align:left;margin-left:328.05pt;margin-top:129pt;width:186.75pt;height:1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" filled="f" stroked="f">
              <v:textbox inset="0,0,0,0">
                <w:txbxContent>
                  <w:p w14:paraId="112E0976" w14:textId="73D55714" w:rsidR="00D43922" w:rsidRPr="00C477EC" w:rsidRDefault="00D43922" w:rsidP="008B02B7">
                    <w:pPr>
                      <w:jc w:val="right"/>
                      <w:rPr>
                        <w:rFonts w:ascii="Calibri" w:hAnsi="Calibri" w:cs="Calibri"/>
                        <w:color w:val="244061" w:themeColor="accent1" w:themeShade="80"/>
                        <w:sz w:val="20"/>
                        <w:szCs w:val="20"/>
                        <w:u w:val="single"/>
                      </w:rPr>
                    </w:pPr>
                    <w:r w:rsidRPr="00C477EC">
                      <w:rPr>
                        <w:rFonts w:ascii="Calibri" w:hAnsi="Calibri" w:cs="Calibri"/>
                        <w:color w:val="244061" w:themeColor="accent1" w:themeShade="80"/>
                        <w:sz w:val="20"/>
                        <w:szCs w:val="20"/>
                        <w:u w:val="single"/>
                      </w:rPr>
                      <w:t>Kirchenbüro</w:t>
                    </w:r>
                  </w:p>
                  <w:p w14:paraId="2E2DB9DA" w14:textId="77777777" w:rsidR="008B02B7" w:rsidRPr="00C477EC" w:rsidRDefault="00E021F3" w:rsidP="008B02B7">
                    <w:pPr>
                      <w:jc w:val="right"/>
                      <w:rPr>
                        <w:rFonts w:ascii="Calibri" w:hAnsi="Calibri" w:cs="Calibri"/>
                        <w:color w:val="244061" w:themeColor="accent1" w:themeShade="80"/>
                        <w:sz w:val="20"/>
                        <w:szCs w:val="20"/>
                      </w:rPr>
                    </w:pPr>
                    <w:r w:rsidRPr="00C477EC">
                      <w:rPr>
                        <w:rFonts w:ascii="Calibri" w:hAnsi="Calibri" w:cs="Calibri"/>
                        <w:color w:val="244061" w:themeColor="accent1" w:themeShade="80"/>
                        <w:sz w:val="20"/>
                        <w:szCs w:val="20"/>
                      </w:rPr>
                      <w:t>Markt 3</w:t>
                    </w:r>
                  </w:p>
                  <w:p w14:paraId="2B3FACB3" w14:textId="77777777" w:rsidR="008B02B7" w:rsidRPr="00C477EC" w:rsidRDefault="008B02B7" w:rsidP="008B02B7">
                    <w:pPr>
                      <w:jc w:val="right"/>
                      <w:rPr>
                        <w:rFonts w:ascii="Calibri" w:hAnsi="Calibri" w:cs="Calibri"/>
                        <w:color w:val="244061" w:themeColor="accent1" w:themeShade="80"/>
                        <w:sz w:val="20"/>
                        <w:szCs w:val="20"/>
                      </w:rPr>
                    </w:pPr>
                    <w:r w:rsidRPr="00C477EC">
                      <w:rPr>
                        <w:rFonts w:ascii="Calibri" w:hAnsi="Calibri" w:cs="Calibri"/>
                        <w:color w:val="244061" w:themeColor="accent1" w:themeShade="80"/>
                        <w:sz w:val="20"/>
                        <w:szCs w:val="20"/>
                      </w:rPr>
                      <w:t>48317 Drensteinfurt</w:t>
                    </w:r>
                  </w:p>
                  <w:p w14:paraId="44D113F6" w14:textId="77777777" w:rsidR="008B02B7" w:rsidRPr="00C477EC" w:rsidRDefault="008B02B7" w:rsidP="008B02B7">
                    <w:pPr>
                      <w:jc w:val="right"/>
                      <w:rPr>
                        <w:rFonts w:ascii="Calibri" w:hAnsi="Calibri" w:cs="Calibri"/>
                        <w:i/>
                        <w:color w:val="244061" w:themeColor="accent1" w:themeShade="80"/>
                        <w:sz w:val="6"/>
                        <w:szCs w:val="6"/>
                      </w:rPr>
                    </w:pPr>
                  </w:p>
                  <w:p w14:paraId="6E1E21AE" w14:textId="668669E6" w:rsidR="008B02B7" w:rsidRPr="00C477EC" w:rsidRDefault="006102A3" w:rsidP="009E377D">
                    <w:pPr>
                      <w:jc w:val="right"/>
                      <w:rPr>
                        <w:rFonts w:ascii="Calibri" w:hAnsi="Calibri" w:cs="Calibri"/>
                        <w:color w:val="244061" w:themeColor="accent1" w:themeShade="80"/>
                        <w:sz w:val="20"/>
                        <w:szCs w:val="20"/>
                      </w:rPr>
                    </w:pPr>
                    <w:r w:rsidRPr="00C477EC">
                      <w:rPr>
                        <w:rFonts w:ascii="Calibri" w:hAnsi="Calibri" w:cs="Calibri"/>
                        <w:color w:val="244061" w:themeColor="accent1" w:themeShade="80"/>
                        <w:sz w:val="20"/>
                        <w:szCs w:val="20"/>
                      </w:rPr>
                      <w:sym w:font="Webdings" w:char="F0C5"/>
                    </w:r>
                    <w:r w:rsidR="00CF4D2A" w:rsidRPr="00C477EC">
                      <w:rPr>
                        <w:rFonts w:ascii="Calibri" w:hAnsi="Calibri" w:cs="Calibri"/>
                        <w:color w:val="244061" w:themeColor="accent1" w:themeShade="80"/>
                        <w:sz w:val="20"/>
                        <w:szCs w:val="20"/>
                      </w:rPr>
                      <w:t xml:space="preserve"> 02508  9 994040</w:t>
                    </w:r>
                  </w:p>
                  <w:p w14:paraId="64069CAA" w14:textId="7A6E5928" w:rsidR="0011345B" w:rsidRPr="00C477EC" w:rsidRDefault="00CC2E2F" w:rsidP="008B02B7">
                    <w:pPr>
                      <w:jc w:val="right"/>
                      <w:rPr>
                        <w:rFonts w:ascii="Calibri" w:hAnsi="Calibri" w:cs="Calibri"/>
                        <w:color w:val="244061" w:themeColor="accent1" w:themeShade="80"/>
                        <w:sz w:val="20"/>
                        <w:szCs w:val="20"/>
                      </w:rPr>
                    </w:pPr>
                    <w:hyperlink r:id="rId3" w:history="1">
                      <w:r w:rsidR="0011345B" w:rsidRPr="00C477EC">
                        <w:rPr>
                          <w:rStyle w:val="Hyperlink"/>
                          <w:rFonts w:ascii="Calibri" w:hAnsi="Calibri" w:cs="Calibri"/>
                          <w:color w:val="244061" w:themeColor="accent1" w:themeShade="80"/>
                          <w:sz w:val="20"/>
                          <w:szCs w:val="20"/>
                          <w:u w:val="none"/>
                        </w:rPr>
                        <w:t>stregina-drensteinfurt@bistum-muenster.de</w:t>
                      </w:r>
                    </w:hyperlink>
                  </w:p>
                  <w:p w14:paraId="765F3CA7" w14:textId="41B53887" w:rsidR="0011345B" w:rsidRPr="00C477EC" w:rsidRDefault="00CC2E2F" w:rsidP="008B02B7">
                    <w:pPr>
                      <w:jc w:val="right"/>
                      <w:rPr>
                        <w:rFonts w:ascii="Calibri" w:hAnsi="Calibri" w:cs="Calibri"/>
                        <w:color w:val="244061" w:themeColor="accent1" w:themeShade="80"/>
                        <w:sz w:val="20"/>
                        <w:szCs w:val="20"/>
                      </w:rPr>
                    </w:pPr>
                    <w:hyperlink r:id="rId4" w:history="1">
                      <w:r w:rsidR="0011345B" w:rsidRPr="00C477EC">
                        <w:rPr>
                          <w:rStyle w:val="Hyperlink"/>
                          <w:rFonts w:ascii="Calibri" w:hAnsi="Calibri" w:cs="Calibri"/>
                          <w:color w:val="244061" w:themeColor="accent1" w:themeShade="80"/>
                          <w:sz w:val="20"/>
                          <w:szCs w:val="20"/>
                          <w:u w:val="none"/>
                        </w:rPr>
                        <w:t>www.katholische-kirche-drensteinfurt.de</w:t>
                      </w:r>
                    </w:hyperlink>
                  </w:p>
                  <w:p w14:paraId="26A167DA" w14:textId="77777777" w:rsidR="009E377D" w:rsidRDefault="009E377D" w:rsidP="009E377D">
                    <w:pPr>
                      <w:rPr>
                        <w:rFonts w:ascii="Calibri" w:hAnsi="Calibri" w:cs="Calibri"/>
                        <w:color w:val="244061" w:themeColor="accent1" w:themeShade="80"/>
                        <w:sz w:val="20"/>
                        <w:szCs w:val="20"/>
                      </w:rPr>
                    </w:pPr>
                  </w:p>
                  <w:p w14:paraId="6E88E23F" w14:textId="6B4CB45D" w:rsidR="0011345B" w:rsidRDefault="0011345B" w:rsidP="009E377D">
                    <w:pPr>
                      <w:jc w:val="right"/>
                      <w:rPr>
                        <w:rFonts w:ascii="Calibri" w:hAnsi="Calibri" w:cs="Calibri"/>
                        <w:color w:val="002060"/>
                        <w:sz w:val="20"/>
                        <w:szCs w:val="20"/>
                      </w:rPr>
                    </w:pPr>
                    <w:r w:rsidRPr="00C477EC">
                      <w:rPr>
                        <w:rFonts w:ascii="Calibri" w:hAnsi="Calibri" w:cs="Calibri"/>
                        <w:color w:val="244061" w:themeColor="accent1" w:themeShade="80"/>
                        <w:sz w:val="20"/>
                        <w:szCs w:val="20"/>
                      </w:rPr>
                      <w:t xml:space="preserve">Drensteinfurt, </w:t>
                    </w:r>
                    <w:r w:rsidRPr="00C477EC">
                      <w:rPr>
                        <w:rFonts w:ascii="Calibri" w:hAnsi="Calibri" w:cs="Calibri"/>
                        <w:color w:val="244061" w:themeColor="accent1" w:themeShade="80"/>
                        <w:sz w:val="20"/>
                        <w:szCs w:val="20"/>
                      </w:rPr>
                      <w:fldChar w:fldCharType="begin"/>
                    </w:r>
                    <w:r w:rsidRPr="00C477EC">
                      <w:rPr>
                        <w:rFonts w:ascii="Calibri" w:hAnsi="Calibri" w:cs="Calibri"/>
                        <w:color w:val="244061" w:themeColor="accent1" w:themeShade="80"/>
                        <w:sz w:val="20"/>
                        <w:szCs w:val="20"/>
                      </w:rPr>
                      <w:instrText xml:space="preserve"> TIME \@ "dd.MM.yyyy" </w:instrText>
                    </w:r>
                    <w:r w:rsidRPr="00C477EC">
                      <w:rPr>
                        <w:rFonts w:ascii="Calibri" w:hAnsi="Calibri" w:cs="Calibri"/>
                        <w:color w:val="244061" w:themeColor="accent1" w:themeShade="80"/>
                        <w:sz w:val="20"/>
                        <w:szCs w:val="20"/>
                      </w:rPr>
                      <w:fldChar w:fldCharType="separate"/>
                    </w:r>
                    <w:r w:rsidR="00985919">
                      <w:rPr>
                        <w:rFonts w:ascii="Calibri" w:hAnsi="Calibri" w:cs="Calibri"/>
                        <w:noProof/>
                        <w:color w:val="244061" w:themeColor="accent1" w:themeShade="80"/>
                        <w:sz w:val="20"/>
                        <w:szCs w:val="20"/>
                      </w:rPr>
                      <w:t>18.10.2023</w:t>
                    </w:r>
                    <w:r w:rsidRPr="00C477EC">
                      <w:rPr>
                        <w:rFonts w:ascii="Calibri" w:hAnsi="Calibri" w:cs="Calibri"/>
                        <w:color w:val="244061" w:themeColor="accent1" w:themeShade="80"/>
                        <w:sz w:val="20"/>
                        <w:szCs w:val="20"/>
                      </w:rPr>
                      <w:fldChar w:fldCharType="end"/>
                    </w:r>
                  </w:p>
                  <w:p w14:paraId="0A4B561D" w14:textId="38A6E5E0" w:rsidR="0011345B" w:rsidRDefault="0011345B" w:rsidP="008B02B7">
                    <w:pPr>
                      <w:jc w:val="right"/>
                      <w:rPr>
                        <w:rFonts w:ascii="Calibri" w:hAnsi="Calibri" w:cs="Calibri"/>
                        <w:color w:val="002060"/>
                        <w:sz w:val="20"/>
                        <w:szCs w:val="20"/>
                      </w:rPr>
                    </w:pPr>
                  </w:p>
                  <w:p w14:paraId="75CD959E" w14:textId="6AF1C708" w:rsidR="0011345B" w:rsidRDefault="0011345B" w:rsidP="008B02B7">
                    <w:pPr>
                      <w:jc w:val="right"/>
                      <w:rPr>
                        <w:rFonts w:ascii="Calibri" w:hAnsi="Calibri" w:cs="Calibri"/>
                        <w:color w:val="002060"/>
                        <w:sz w:val="20"/>
                        <w:szCs w:val="20"/>
                      </w:rPr>
                    </w:pPr>
                  </w:p>
                  <w:p w14:paraId="586D68D4" w14:textId="77777777" w:rsidR="0011345B" w:rsidRDefault="0011345B" w:rsidP="008B02B7">
                    <w:pPr>
                      <w:jc w:val="right"/>
                      <w:rPr>
                        <w:rFonts w:ascii="Calibri" w:hAnsi="Calibri" w:cs="Calibri"/>
                        <w:color w:val="002060"/>
                        <w:sz w:val="20"/>
                        <w:szCs w:val="20"/>
                      </w:rPr>
                    </w:pPr>
                  </w:p>
                  <w:p w14:paraId="1F3B2F3B" w14:textId="77777777" w:rsidR="0011345B" w:rsidRDefault="0011345B" w:rsidP="008B02B7">
                    <w:pPr>
                      <w:jc w:val="right"/>
                      <w:rPr>
                        <w:rFonts w:ascii="Calibri" w:hAnsi="Calibri" w:cs="Calibri"/>
                        <w:color w:val="002060"/>
                        <w:sz w:val="20"/>
                        <w:szCs w:val="20"/>
                      </w:rPr>
                    </w:pPr>
                  </w:p>
                  <w:p w14:paraId="14FF0F5E" w14:textId="77777777" w:rsidR="00D43922" w:rsidRDefault="00D43922" w:rsidP="008B02B7">
                    <w:pPr>
                      <w:jc w:val="right"/>
                      <w:rPr>
                        <w:rFonts w:ascii="Calibri" w:hAnsi="Calibri" w:cs="Calibri"/>
                        <w:color w:val="002060"/>
                        <w:sz w:val="20"/>
                        <w:szCs w:val="20"/>
                      </w:rPr>
                    </w:pPr>
                  </w:p>
                  <w:p w14:paraId="542A4228" w14:textId="6F267CD1" w:rsidR="008B02B7" w:rsidRPr="00B6165A" w:rsidRDefault="008B02B7" w:rsidP="008B02B7">
                    <w:pPr>
                      <w:pStyle w:val="Kopfzeile"/>
                      <w:tabs>
                        <w:tab w:val="clear" w:pos="4536"/>
                        <w:tab w:val="center" w:pos="3969"/>
                      </w:tabs>
                      <w:jc w:val="right"/>
                      <w:rPr>
                        <w:color w:val="31849B"/>
                        <w:sz w:val="32"/>
                        <w:szCs w:val="32"/>
                      </w:rPr>
                    </w:pPr>
                    <w:r w:rsidRPr="00B6165A">
                      <w:rPr>
                        <w:rFonts w:ascii="Calibri" w:hAnsi="Calibri" w:cs="Calibri"/>
                        <w:color w:val="31849B"/>
                        <w:sz w:val="32"/>
                        <w:szCs w:val="32"/>
                      </w:rPr>
                      <w:t>.</w:t>
                    </w:r>
                  </w:p>
                  <w:p w14:paraId="7438CE9F" w14:textId="77777777" w:rsidR="008B02B7" w:rsidRPr="00454AEE" w:rsidRDefault="008B02B7" w:rsidP="008B02B7">
                    <w:pPr>
                      <w:jc w:val="right"/>
                      <w:rPr>
                        <w:color w:val="002060"/>
                      </w:rPr>
                    </w:pPr>
                  </w:p>
                </w:txbxContent>
              </v:textbox>
              <w10:wrap anchory="page"/>
            </v:shape>
          </w:pict>
        </mc:Fallback>
      </mc:AlternateContent>
    </w:r>
    <w:r w:rsidR="00C477EC">
      <w:rPr>
        <w:noProof/>
        <w:color w:val="17365D"/>
        <w:sz w:val="18"/>
        <w:szCs w:val="18"/>
      </w:rPr>
      <w:drawing>
        <wp:anchor distT="0" distB="0" distL="114300" distR="114300" simplePos="0" relativeHeight="251657216" behindDoc="1" locked="0" layoutInCell="1" allowOverlap="1" wp14:anchorId="2E0F048B" wp14:editId="3E2023E7">
          <wp:simplePos x="0" y="0"/>
          <wp:positionH relativeFrom="column">
            <wp:posOffset>3870960</wp:posOffset>
          </wp:positionH>
          <wp:positionV relativeFrom="page">
            <wp:posOffset>552450</wp:posOffset>
          </wp:positionV>
          <wp:extent cx="638175" cy="1139598"/>
          <wp:effectExtent l="0" t="0" r="0" b="3810"/>
          <wp:wrapNone/>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referRelativeResize="0">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175" cy="1139598"/>
                  </a:xfrm>
                  <a:prstGeom prst="rect">
                    <a:avLst/>
                  </a:prstGeom>
                  <a:noFill/>
                  <a:ln>
                    <a:noFill/>
                  </a:ln>
                </pic:spPr>
              </pic:pic>
            </a:graphicData>
          </a:graphic>
          <wp14:sizeRelH relativeFrom="page">
            <wp14:pctWidth>0</wp14:pctWidth>
          </wp14:sizeRelH>
          <wp14:sizeRelV relativeFrom="page">
            <wp14:pctHeight>0</wp14:pctHeight>
          </wp14:sizeRelV>
        </wp:anchor>
      </w:drawing>
    </w:r>
    <w:r w:rsidR="00C16B73" w:rsidRPr="004A534A">
      <w:rPr>
        <w:rFonts w:ascii="Calibri" w:hAnsi="Calibri" w:cs="Calibri"/>
        <w:i/>
        <w:color w:val="002060"/>
        <w:sz w:val="40"/>
        <w:szCs w:val="40"/>
      </w:rPr>
      <w:t>Kath</w:t>
    </w:r>
    <w:r w:rsidR="00C16B73">
      <w:rPr>
        <w:rFonts w:ascii="Calibri" w:hAnsi="Calibri" w:cs="Calibri"/>
        <w:i/>
        <w:color w:val="002060"/>
        <w:sz w:val="40"/>
        <w:szCs w:val="40"/>
      </w:rPr>
      <w:t>olische</w:t>
    </w:r>
    <w:r w:rsidR="00DC2E77">
      <w:rPr>
        <w:rFonts w:ascii="Calibri" w:hAnsi="Calibri" w:cs="Calibri"/>
        <w:i/>
        <w:color w:val="002060"/>
        <w:sz w:val="40"/>
        <w:szCs w:val="40"/>
      </w:rPr>
      <w:br/>
    </w:r>
    <w:r w:rsidR="00C16B73" w:rsidRPr="004A534A">
      <w:rPr>
        <w:rFonts w:ascii="Calibri" w:hAnsi="Calibri" w:cs="Calibri"/>
        <w:i/>
        <w:color w:val="002060"/>
        <w:sz w:val="40"/>
        <w:szCs w:val="40"/>
      </w:rPr>
      <w:t>Kirchengemeinde</w:t>
    </w:r>
    <w:r w:rsidR="000334C7">
      <w:rPr>
        <w:rFonts w:ascii="Calibri" w:hAnsi="Calibri" w:cs="Calibri"/>
        <w:i/>
        <w:color w:val="002060"/>
        <w:sz w:val="40"/>
        <w:szCs w:val="40"/>
      </w:rPr>
      <w:br/>
    </w:r>
    <w:r w:rsidR="00C16B73">
      <w:rPr>
        <w:rFonts w:ascii="Calibri" w:hAnsi="Calibri" w:cs="Calibri"/>
        <w:color w:val="002060"/>
        <w:sz w:val="40"/>
        <w:szCs w:val="40"/>
      </w:rPr>
      <w:tab/>
    </w:r>
    <w:r w:rsidR="00C16B73" w:rsidRPr="004A534A">
      <w:rPr>
        <w:rFonts w:ascii="Calibri" w:hAnsi="Calibri" w:cs="Calibri"/>
        <w:color w:val="002060"/>
        <w:sz w:val="40"/>
        <w:szCs w:val="40"/>
      </w:rPr>
      <w:t>St. Regina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920D7D"/>
    <w:multiLevelType w:val="hybridMultilevel"/>
    <w:tmpl w:val="8FCAAD88"/>
    <w:lvl w:ilvl="0" w:tplc="0CF674C2">
      <w:start w:val="2"/>
      <w:numFmt w:val="bullet"/>
      <w:lvlText w:val="-"/>
      <w:lvlJc w:val="left"/>
      <w:pPr>
        <w:ind w:left="720" w:hanging="360"/>
      </w:pPr>
      <w:rPr>
        <w:rFonts w:ascii="Trebuchet MS" w:eastAsia="Times New Roman" w:hAnsi="Trebuchet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B083FDA"/>
    <w:multiLevelType w:val="hybridMultilevel"/>
    <w:tmpl w:val="8272DE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51600322">
    <w:abstractNumId w:val="0"/>
  </w:num>
  <w:num w:numId="2" w16cid:durableId="8120221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054"/>
    <w:rsid w:val="000334C7"/>
    <w:rsid w:val="0003590E"/>
    <w:rsid w:val="00046A58"/>
    <w:rsid w:val="00084D65"/>
    <w:rsid w:val="000C2DA0"/>
    <w:rsid w:val="000C6448"/>
    <w:rsid w:val="000D39E9"/>
    <w:rsid w:val="000D3BCD"/>
    <w:rsid w:val="00104CF2"/>
    <w:rsid w:val="0011345B"/>
    <w:rsid w:val="00151AF6"/>
    <w:rsid w:val="001614F2"/>
    <w:rsid w:val="00173F21"/>
    <w:rsid w:val="00175017"/>
    <w:rsid w:val="0019345E"/>
    <w:rsid w:val="001C6E53"/>
    <w:rsid w:val="001C7641"/>
    <w:rsid w:val="001D189F"/>
    <w:rsid w:val="001D3F80"/>
    <w:rsid w:val="001E47C7"/>
    <w:rsid w:val="00201835"/>
    <w:rsid w:val="00215833"/>
    <w:rsid w:val="00217056"/>
    <w:rsid w:val="002203E0"/>
    <w:rsid w:val="00240804"/>
    <w:rsid w:val="00244E01"/>
    <w:rsid w:val="002B7BBC"/>
    <w:rsid w:val="002F180A"/>
    <w:rsid w:val="002F547A"/>
    <w:rsid w:val="00303A35"/>
    <w:rsid w:val="00307EDE"/>
    <w:rsid w:val="003104D2"/>
    <w:rsid w:val="003118A0"/>
    <w:rsid w:val="00330170"/>
    <w:rsid w:val="00336F62"/>
    <w:rsid w:val="003651D1"/>
    <w:rsid w:val="0038000C"/>
    <w:rsid w:val="00384D7C"/>
    <w:rsid w:val="00391F21"/>
    <w:rsid w:val="003A7CA4"/>
    <w:rsid w:val="00416386"/>
    <w:rsid w:val="004233FB"/>
    <w:rsid w:val="0042603A"/>
    <w:rsid w:val="00454AEE"/>
    <w:rsid w:val="00485DD5"/>
    <w:rsid w:val="00497F95"/>
    <w:rsid w:val="004A534A"/>
    <w:rsid w:val="004B566B"/>
    <w:rsid w:val="004D7CF9"/>
    <w:rsid w:val="004F479D"/>
    <w:rsid w:val="00500FED"/>
    <w:rsid w:val="00506104"/>
    <w:rsid w:val="00532C39"/>
    <w:rsid w:val="0059502E"/>
    <w:rsid w:val="005B6AB4"/>
    <w:rsid w:val="005E1B17"/>
    <w:rsid w:val="005E5423"/>
    <w:rsid w:val="006102A3"/>
    <w:rsid w:val="006241B9"/>
    <w:rsid w:val="00683C8F"/>
    <w:rsid w:val="0068556D"/>
    <w:rsid w:val="006E1985"/>
    <w:rsid w:val="00717D82"/>
    <w:rsid w:val="00720452"/>
    <w:rsid w:val="007879DD"/>
    <w:rsid w:val="007E5051"/>
    <w:rsid w:val="0081575D"/>
    <w:rsid w:val="0082794E"/>
    <w:rsid w:val="00890A31"/>
    <w:rsid w:val="008B02B7"/>
    <w:rsid w:val="008E154D"/>
    <w:rsid w:val="00900455"/>
    <w:rsid w:val="00985919"/>
    <w:rsid w:val="00991DBD"/>
    <w:rsid w:val="009B2E19"/>
    <w:rsid w:val="009C197F"/>
    <w:rsid w:val="009D3054"/>
    <w:rsid w:val="009E2115"/>
    <w:rsid w:val="009E377D"/>
    <w:rsid w:val="00A002DA"/>
    <w:rsid w:val="00A0035A"/>
    <w:rsid w:val="00A014B7"/>
    <w:rsid w:val="00A314A7"/>
    <w:rsid w:val="00A3485F"/>
    <w:rsid w:val="00A4059B"/>
    <w:rsid w:val="00A55CD0"/>
    <w:rsid w:val="00A65E5E"/>
    <w:rsid w:val="00AB2A58"/>
    <w:rsid w:val="00AE4217"/>
    <w:rsid w:val="00AF3E78"/>
    <w:rsid w:val="00B10FFB"/>
    <w:rsid w:val="00B3364C"/>
    <w:rsid w:val="00B5522B"/>
    <w:rsid w:val="00B574E6"/>
    <w:rsid w:val="00B6165A"/>
    <w:rsid w:val="00B86C12"/>
    <w:rsid w:val="00BB71ED"/>
    <w:rsid w:val="00C03D35"/>
    <w:rsid w:val="00C1469A"/>
    <w:rsid w:val="00C148A0"/>
    <w:rsid w:val="00C16B73"/>
    <w:rsid w:val="00C41753"/>
    <w:rsid w:val="00C462BE"/>
    <w:rsid w:val="00C477EC"/>
    <w:rsid w:val="00C627C1"/>
    <w:rsid w:val="00CC2E2F"/>
    <w:rsid w:val="00CE6655"/>
    <w:rsid w:val="00CF4D2A"/>
    <w:rsid w:val="00CF7860"/>
    <w:rsid w:val="00D13FDD"/>
    <w:rsid w:val="00D417D5"/>
    <w:rsid w:val="00D43922"/>
    <w:rsid w:val="00D568F3"/>
    <w:rsid w:val="00D8780E"/>
    <w:rsid w:val="00D919AC"/>
    <w:rsid w:val="00D91C72"/>
    <w:rsid w:val="00DC237E"/>
    <w:rsid w:val="00DC2E77"/>
    <w:rsid w:val="00DF6FAE"/>
    <w:rsid w:val="00E021F3"/>
    <w:rsid w:val="00E10460"/>
    <w:rsid w:val="00E15AB2"/>
    <w:rsid w:val="00E267FD"/>
    <w:rsid w:val="00E3360D"/>
    <w:rsid w:val="00E402A0"/>
    <w:rsid w:val="00E458F8"/>
    <w:rsid w:val="00E53A19"/>
    <w:rsid w:val="00E71B9C"/>
    <w:rsid w:val="00E74B64"/>
    <w:rsid w:val="00E87CCF"/>
    <w:rsid w:val="00EC6D06"/>
    <w:rsid w:val="00ED4E2A"/>
    <w:rsid w:val="00F20BBC"/>
    <w:rsid w:val="00F445C8"/>
    <w:rsid w:val="00F54936"/>
    <w:rsid w:val="00F6574E"/>
    <w:rsid w:val="00FA58E1"/>
    <w:rsid w:val="4988D888"/>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14:docId w14:val="775236CE"/>
  <w15:docId w15:val="{7AE634C8-556D-42A9-A648-2EBA8F7AC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458F8"/>
    <w:rPr>
      <w:rFonts w:ascii="Trebuchet MS" w:hAnsi="Trebuchet MS"/>
      <w:sz w:val="24"/>
      <w:szCs w:val="24"/>
    </w:rPr>
  </w:style>
  <w:style w:type="paragraph" w:styleId="berschrift2">
    <w:name w:val="heading 2"/>
    <w:basedOn w:val="Standard"/>
    <w:next w:val="Standard"/>
    <w:link w:val="berschrift2Zchn"/>
    <w:uiPriority w:val="99"/>
    <w:qFormat/>
    <w:rsid w:val="00391F21"/>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sid w:val="00AB282E"/>
    <w:rPr>
      <w:rFonts w:ascii="Cambria" w:eastAsia="Times New Roman" w:hAnsi="Cambria" w:cs="Times New Roman"/>
      <w:b/>
      <w:bCs/>
      <w:i/>
      <w:iCs/>
      <w:sz w:val="28"/>
      <w:szCs w:val="28"/>
    </w:rPr>
  </w:style>
  <w:style w:type="paragraph" w:customStyle="1" w:styleId="Formatvorlage1">
    <w:name w:val="Formatvorlage1"/>
    <w:basedOn w:val="berschrift2"/>
    <w:uiPriority w:val="99"/>
    <w:rsid w:val="00391F21"/>
    <w:rPr>
      <w:rFonts w:ascii="Century Gothic" w:hAnsi="Century Gothic"/>
      <w:i w:val="0"/>
    </w:rPr>
  </w:style>
  <w:style w:type="table" w:styleId="TabelleAktuell">
    <w:name w:val="Table Contemporary"/>
    <w:aliases w:val="Tabelle Aktuell 2"/>
    <w:basedOn w:val="NormaleTabelle"/>
    <w:uiPriority w:val="99"/>
    <w:rsid w:val="00B5522B"/>
    <w:rPr>
      <w:rFonts w:ascii="Tahoma" w:hAnsi="Tahoma"/>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Sprechblasentext">
    <w:name w:val="Balloon Text"/>
    <w:basedOn w:val="Standard"/>
    <w:link w:val="SprechblasentextZchn"/>
    <w:uiPriority w:val="99"/>
    <w:semiHidden/>
    <w:rsid w:val="009D3054"/>
    <w:rPr>
      <w:rFonts w:ascii="Tahoma" w:hAnsi="Tahoma" w:cs="Tahoma"/>
      <w:sz w:val="16"/>
      <w:szCs w:val="16"/>
    </w:rPr>
  </w:style>
  <w:style w:type="character" w:customStyle="1" w:styleId="SprechblasentextZchn">
    <w:name w:val="Sprechblasentext Zchn"/>
    <w:link w:val="Sprechblasentext"/>
    <w:uiPriority w:val="99"/>
    <w:semiHidden/>
    <w:locked/>
    <w:rsid w:val="009D3054"/>
    <w:rPr>
      <w:rFonts w:ascii="Tahoma" w:hAnsi="Tahoma" w:cs="Tahoma"/>
      <w:sz w:val="16"/>
      <w:szCs w:val="16"/>
    </w:rPr>
  </w:style>
  <w:style w:type="paragraph" w:styleId="Kopfzeile">
    <w:name w:val="header"/>
    <w:basedOn w:val="Standard"/>
    <w:link w:val="KopfzeileZchn"/>
    <w:uiPriority w:val="99"/>
    <w:rsid w:val="009D3054"/>
    <w:pPr>
      <w:tabs>
        <w:tab w:val="center" w:pos="4536"/>
        <w:tab w:val="right" w:pos="9072"/>
      </w:tabs>
    </w:pPr>
  </w:style>
  <w:style w:type="character" w:customStyle="1" w:styleId="KopfzeileZchn">
    <w:name w:val="Kopfzeile Zchn"/>
    <w:link w:val="Kopfzeile"/>
    <w:uiPriority w:val="99"/>
    <w:locked/>
    <w:rsid w:val="009D3054"/>
    <w:rPr>
      <w:rFonts w:ascii="Trebuchet MS" w:hAnsi="Trebuchet MS" w:cs="Times New Roman"/>
      <w:sz w:val="24"/>
      <w:szCs w:val="24"/>
    </w:rPr>
  </w:style>
  <w:style w:type="paragraph" w:styleId="Fuzeile">
    <w:name w:val="footer"/>
    <w:basedOn w:val="Standard"/>
    <w:link w:val="FuzeileZchn"/>
    <w:uiPriority w:val="99"/>
    <w:rsid w:val="009D3054"/>
    <w:pPr>
      <w:tabs>
        <w:tab w:val="center" w:pos="4536"/>
        <w:tab w:val="right" w:pos="9072"/>
      </w:tabs>
    </w:pPr>
  </w:style>
  <w:style w:type="character" w:customStyle="1" w:styleId="FuzeileZchn">
    <w:name w:val="Fußzeile Zchn"/>
    <w:link w:val="Fuzeile"/>
    <w:uiPriority w:val="99"/>
    <w:locked/>
    <w:rsid w:val="009D3054"/>
    <w:rPr>
      <w:rFonts w:ascii="Trebuchet MS" w:hAnsi="Trebuchet MS" w:cs="Times New Roman"/>
      <w:sz w:val="24"/>
      <w:szCs w:val="24"/>
    </w:rPr>
  </w:style>
  <w:style w:type="character" w:styleId="Hyperlink">
    <w:name w:val="Hyperlink"/>
    <w:uiPriority w:val="99"/>
    <w:unhideWhenUsed/>
    <w:rsid w:val="00AE4217"/>
    <w:rPr>
      <w:color w:val="0000FF"/>
      <w:u w:val="single"/>
    </w:rPr>
  </w:style>
  <w:style w:type="paragraph" w:styleId="Listenabsatz">
    <w:name w:val="List Paragraph"/>
    <w:basedOn w:val="Standard"/>
    <w:uiPriority w:val="34"/>
    <w:qFormat/>
    <w:rsid w:val="00244E01"/>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3385">
      <w:bodyDiv w:val="1"/>
      <w:marLeft w:val="0"/>
      <w:marRight w:val="0"/>
      <w:marTop w:val="0"/>
      <w:marBottom w:val="0"/>
      <w:divBdr>
        <w:top w:val="none" w:sz="0" w:space="0" w:color="auto"/>
        <w:left w:val="none" w:sz="0" w:space="0" w:color="auto"/>
        <w:bottom w:val="none" w:sz="0" w:space="0" w:color="auto"/>
        <w:right w:val="none" w:sz="0" w:space="0" w:color="auto"/>
      </w:divBdr>
    </w:div>
    <w:div w:id="553473037">
      <w:bodyDiv w:val="1"/>
      <w:marLeft w:val="0"/>
      <w:marRight w:val="0"/>
      <w:marTop w:val="0"/>
      <w:marBottom w:val="0"/>
      <w:divBdr>
        <w:top w:val="none" w:sz="0" w:space="0" w:color="auto"/>
        <w:left w:val="none" w:sz="0" w:space="0" w:color="auto"/>
        <w:bottom w:val="none" w:sz="0" w:space="0" w:color="auto"/>
        <w:right w:val="none" w:sz="0" w:space="0" w:color="auto"/>
      </w:divBdr>
    </w:div>
    <w:div w:id="686298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reativecommons.org/licenses/by-sa/3.0/"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www.flickr.com/photos/timo_beil/3860400282"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s://creativecommons.org/licenses/by-sa/3.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ickr.com/photos/timo_beil/3860400282" TargetMode="External"/><Relationship Id="rId5" Type="http://schemas.openxmlformats.org/officeDocument/2006/relationships/styles" Target="styles.xml"/><Relationship Id="rId15" Type="http://schemas.openxmlformats.org/officeDocument/2006/relationships/hyperlink" Target="https://www.flickr.com/photos/timo_beil/3860400282"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hyperlink" Target="mailto:stregina-drensteinfurt@bistum-muenster.de" TargetMode="External"/><Relationship Id="rId2" Type="http://schemas.openxmlformats.org/officeDocument/2006/relationships/hyperlink" Target="http://www.katholische-kirche-drensteinfurt.de" TargetMode="External"/><Relationship Id="rId1" Type="http://schemas.openxmlformats.org/officeDocument/2006/relationships/hyperlink" Target="mailto:stregina-drensteinfurt@bistum-muenster.de" TargetMode="External"/><Relationship Id="rId5" Type="http://schemas.openxmlformats.org/officeDocument/2006/relationships/image" Target="media/image5.jpeg"/><Relationship Id="rId4" Type="http://schemas.openxmlformats.org/officeDocument/2006/relationships/hyperlink" Target="http://www.katholische-kirche-drensteinfurt.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801D1AE3AE7CA47AF25DD9A0CF9F549" ma:contentTypeVersion="" ma:contentTypeDescription="Ein neues Dokument erstellen." ma:contentTypeScope="" ma:versionID="6d9a7c50d59b3cf9beff330e3bd365db">
  <xsd:schema xmlns:xsd="http://www.w3.org/2001/XMLSchema" xmlns:xs="http://www.w3.org/2001/XMLSchema" xmlns:p="http://schemas.microsoft.com/office/2006/metadata/properties" xmlns:ns2="fb20c763-85d7-4f51-bcb2-cab29b1b4c5c" xmlns:ns3="20bff932-8f67-4149-bbdf-63d16f69f0c4" targetNamespace="http://schemas.microsoft.com/office/2006/metadata/properties" ma:root="true" ma:fieldsID="a45999f9535c5e9a4077305b5039fde1" ns2:_="" ns3:_="">
    <xsd:import namespace="fb20c763-85d7-4f51-bcb2-cab29b1b4c5c"/>
    <xsd:import namespace="20bff932-8f67-4149-bbdf-63d16f69f0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0c763-85d7-4f51-bcb2-cab29b1b4c5c"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bff932-8f67-4149-bbdf-63d16f69f0c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7865C6-4C71-4327-B1A2-29B271A9E052}">
  <ds:schemaRefs>
    <ds:schemaRef ds:uri="http://schemas.microsoft.com/sharepoint/v3/contenttype/forms"/>
  </ds:schemaRefs>
</ds:datastoreItem>
</file>

<file path=customXml/itemProps2.xml><?xml version="1.0" encoding="utf-8"?>
<ds:datastoreItem xmlns:ds="http://schemas.openxmlformats.org/officeDocument/2006/customXml" ds:itemID="{267ED4BC-3CA2-411A-B27E-6376A0E00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0c763-85d7-4f51-bcb2-cab29b1b4c5c"/>
    <ds:schemaRef ds:uri="20bff932-8f67-4149-bbdf-63d16f69f0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3AAAC1-77B7-413A-8D00-E41EDFF712D5}">
  <ds:schemaRefs>
    <ds:schemaRef ds:uri="http://schemas.microsoft.com/office/infopath/2007/PartnerControls"/>
    <ds:schemaRef ds:uri="20bff932-8f67-4149-bbdf-63d16f69f0c4"/>
    <ds:schemaRef ds:uri="http://purl.org/dc/terms/"/>
    <ds:schemaRef ds:uri="http://schemas.microsoft.com/office/2006/documentManagement/types"/>
    <ds:schemaRef ds:uri="fb20c763-85d7-4f51-bcb2-cab29b1b4c5c"/>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732</Words>
  <Characters>3769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Schemmelmann</dc:creator>
  <cp:lastModifiedBy>Hagemann-Rose, Judith</cp:lastModifiedBy>
  <cp:revision>5</cp:revision>
  <cp:lastPrinted>2018-08-09T09:16:00Z</cp:lastPrinted>
  <dcterms:created xsi:type="dcterms:W3CDTF">2023-10-18T09:37:00Z</dcterms:created>
  <dcterms:modified xsi:type="dcterms:W3CDTF">2023-10-18T09:45:00Z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0x010100F801D1AE3AE7CA47AF25DD9A0CF9F549</vt:lpwstr>
  </property>
  <property fmtid="{D5CDD505-2E9C-101B-9397-08002B2CF9AE}" pid="3" name="Order">
    <vt:r8>1310800</vt:r8>
  </property>
</Properties>
</file>